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11" w:rsidRDefault="00662960" w:rsidP="00016311">
      <w:pPr>
        <w:pStyle w:val="Lijstalinea"/>
        <w:rPr>
          <w:sz w:val="20"/>
          <w:szCs w:val="20"/>
        </w:rPr>
      </w:pPr>
      <w:r>
        <w:rPr>
          <w:noProof/>
          <w:color w:val="0070C0"/>
          <w:sz w:val="72"/>
          <w:szCs w:val="72"/>
          <w:lang w:eastAsia="nl-NL"/>
        </w:rPr>
        <w:drawing>
          <wp:anchor distT="0" distB="0" distL="114300" distR="114300" simplePos="0" relativeHeight="251662336" behindDoc="0" locked="0" layoutInCell="1" allowOverlap="1" wp14:anchorId="7E9729C6" wp14:editId="082A85E6">
            <wp:simplePos x="0" y="0"/>
            <wp:positionH relativeFrom="column">
              <wp:posOffset>5362575</wp:posOffset>
            </wp:positionH>
            <wp:positionV relativeFrom="paragraph">
              <wp:posOffset>-381000</wp:posOffset>
            </wp:positionV>
            <wp:extent cx="1343025" cy="76319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6028" cy="764902"/>
                    </a:xfrm>
                    <a:prstGeom prst="rect">
                      <a:avLst/>
                    </a:prstGeom>
                  </pic:spPr>
                </pic:pic>
              </a:graphicData>
            </a:graphic>
            <wp14:sizeRelH relativeFrom="margin">
              <wp14:pctWidth>0</wp14:pctWidth>
            </wp14:sizeRelH>
            <wp14:sizeRelV relativeFrom="margin">
              <wp14:pctHeight>0</wp14:pctHeight>
            </wp14:sizeRelV>
          </wp:anchor>
        </w:drawing>
      </w:r>
    </w:p>
    <w:p w:rsidR="00016311" w:rsidRDefault="00016311" w:rsidP="00016311">
      <w:pPr>
        <w:pStyle w:val="Lijstalinea"/>
        <w:rPr>
          <w:sz w:val="20"/>
          <w:szCs w:val="20"/>
        </w:rPr>
      </w:pPr>
    </w:p>
    <w:p w:rsidR="00D63B50" w:rsidRPr="00D63B50" w:rsidRDefault="00662632" w:rsidP="00D63B50">
      <w:pPr>
        <w:pStyle w:val="Lijstalinea"/>
        <w:jc w:val="right"/>
        <w:rPr>
          <w:b/>
          <w:color w:val="0070C0"/>
        </w:rPr>
      </w:pPr>
      <w:r>
        <w:rPr>
          <w:b/>
          <w:color w:val="0070C0"/>
        </w:rPr>
        <w:t>3</w:t>
      </w:r>
      <w:r w:rsidR="009F6F51">
        <w:rPr>
          <w:b/>
          <w:color w:val="0070C0"/>
        </w:rPr>
        <w:t xml:space="preserve"> – </w:t>
      </w:r>
      <w:r>
        <w:rPr>
          <w:b/>
          <w:color w:val="0070C0"/>
        </w:rPr>
        <w:t>7</w:t>
      </w:r>
      <w:r w:rsidR="009F6F51">
        <w:rPr>
          <w:b/>
          <w:color w:val="0070C0"/>
        </w:rPr>
        <w:t xml:space="preserve"> </w:t>
      </w:r>
      <w:r>
        <w:rPr>
          <w:b/>
          <w:color w:val="0070C0"/>
        </w:rPr>
        <w:t>febr</w:t>
      </w:r>
      <w:r w:rsidR="00D63B50" w:rsidRPr="00D63B50">
        <w:rPr>
          <w:b/>
          <w:color w:val="0070C0"/>
        </w:rPr>
        <w:t>uari 20</w:t>
      </w:r>
      <w:r>
        <w:rPr>
          <w:b/>
          <w:color w:val="0070C0"/>
        </w:rPr>
        <w:t>20</w:t>
      </w:r>
      <w:r w:rsidR="00D63B50">
        <w:rPr>
          <w:b/>
          <w:color w:val="0070C0"/>
        </w:rPr>
        <w:t xml:space="preserve">       </w:t>
      </w:r>
    </w:p>
    <w:p w:rsidR="00016311" w:rsidRDefault="00016311" w:rsidP="00D63B50">
      <w:pPr>
        <w:pStyle w:val="Lijstalinea"/>
        <w:rPr>
          <w:sz w:val="24"/>
          <w:szCs w:val="24"/>
        </w:rPr>
      </w:pPr>
    </w:p>
    <w:p w:rsidR="00D63B50" w:rsidRDefault="00D63B50" w:rsidP="00D63B50">
      <w:pPr>
        <w:pStyle w:val="Lijstalinea"/>
        <w:rPr>
          <w:sz w:val="24"/>
          <w:szCs w:val="24"/>
        </w:rPr>
      </w:pPr>
      <w:r>
        <w:rPr>
          <w:sz w:val="24"/>
          <w:szCs w:val="24"/>
        </w:rPr>
        <w:t>Geachte ouders,</w:t>
      </w:r>
    </w:p>
    <w:p w:rsidR="00D63B50" w:rsidRDefault="00D63B50" w:rsidP="00D63B50">
      <w:pPr>
        <w:pStyle w:val="Lijstalinea"/>
        <w:rPr>
          <w:sz w:val="24"/>
          <w:szCs w:val="24"/>
        </w:rPr>
      </w:pPr>
    </w:p>
    <w:p w:rsidR="00D63B50" w:rsidRDefault="00D63B50" w:rsidP="00D63B50">
      <w:pPr>
        <w:pStyle w:val="Lijstalinea"/>
        <w:rPr>
          <w:sz w:val="24"/>
          <w:szCs w:val="24"/>
        </w:rPr>
      </w:pPr>
      <w:r>
        <w:rPr>
          <w:sz w:val="24"/>
          <w:szCs w:val="24"/>
        </w:rPr>
        <w:t>Uw zoon/ dochter zal dit jaar een belangrijke keuze maken, namelijk voor een studieprofiel.</w:t>
      </w:r>
    </w:p>
    <w:p w:rsidR="00D63B50" w:rsidRDefault="00D63B50" w:rsidP="00D63B50">
      <w:pPr>
        <w:pStyle w:val="Lijstalinea"/>
        <w:rPr>
          <w:sz w:val="24"/>
          <w:szCs w:val="24"/>
        </w:rPr>
      </w:pPr>
      <w:r>
        <w:rPr>
          <w:sz w:val="24"/>
          <w:szCs w:val="24"/>
        </w:rPr>
        <w:t xml:space="preserve">In de media is er veel aandacht voor het grote tekort aan technische vakmensen wat wordt </w:t>
      </w:r>
    </w:p>
    <w:p w:rsidR="00D63B50" w:rsidRDefault="00A91DE5" w:rsidP="00D63B50">
      <w:pPr>
        <w:pStyle w:val="Lijstalinea"/>
        <w:rPr>
          <w:sz w:val="24"/>
          <w:szCs w:val="24"/>
        </w:rPr>
      </w:pPr>
      <w:r>
        <w:rPr>
          <w:sz w:val="24"/>
          <w:szCs w:val="24"/>
        </w:rPr>
        <w:t>v</w:t>
      </w:r>
      <w:r w:rsidR="00D63B50">
        <w:rPr>
          <w:sz w:val="24"/>
          <w:szCs w:val="24"/>
        </w:rPr>
        <w:t>erwacht, en er deels ook al is.</w:t>
      </w:r>
    </w:p>
    <w:p w:rsidR="00D63B50" w:rsidRDefault="00D63B50" w:rsidP="00D63B50">
      <w:pPr>
        <w:pStyle w:val="Lijstalinea"/>
        <w:rPr>
          <w:sz w:val="24"/>
          <w:szCs w:val="24"/>
        </w:rPr>
      </w:pPr>
    </w:p>
    <w:p w:rsidR="00D63B50" w:rsidRDefault="00D63B50" w:rsidP="00D63B50">
      <w:pPr>
        <w:pStyle w:val="Lijstalinea"/>
        <w:rPr>
          <w:sz w:val="24"/>
          <w:szCs w:val="24"/>
        </w:rPr>
      </w:pPr>
      <w:r>
        <w:rPr>
          <w:sz w:val="24"/>
          <w:szCs w:val="24"/>
        </w:rPr>
        <w:t xml:space="preserve">Dat is een belangrijke reden waarom de scholen samen met het Zeeuws Vlaams bedrijfsleven </w:t>
      </w:r>
    </w:p>
    <w:p w:rsidR="00D63B50" w:rsidRDefault="00D63B50" w:rsidP="00D63B50">
      <w:pPr>
        <w:pStyle w:val="Lijstalinea"/>
        <w:rPr>
          <w:sz w:val="24"/>
          <w:szCs w:val="24"/>
        </w:rPr>
      </w:pPr>
      <w:r>
        <w:rPr>
          <w:sz w:val="24"/>
          <w:szCs w:val="24"/>
        </w:rPr>
        <w:t xml:space="preserve">de leerlingen een groots oriëntatie-project aanbieden. Voor de Kerstvakantie hebben de </w:t>
      </w:r>
    </w:p>
    <w:p w:rsidR="00D63B50" w:rsidRDefault="00D63B50" w:rsidP="00D63B50">
      <w:pPr>
        <w:pStyle w:val="Lijstalinea"/>
        <w:rPr>
          <w:sz w:val="24"/>
          <w:szCs w:val="24"/>
        </w:rPr>
      </w:pPr>
      <w:r>
        <w:rPr>
          <w:sz w:val="24"/>
          <w:szCs w:val="24"/>
        </w:rPr>
        <w:t xml:space="preserve">leerlingen al een gastles en bedrijfsbezoek gehad bij één van de deelnemende bedrijven. </w:t>
      </w:r>
    </w:p>
    <w:p w:rsidR="00D63B50" w:rsidRDefault="00D63B50" w:rsidP="00D63B50">
      <w:pPr>
        <w:pStyle w:val="Lijstalinea"/>
        <w:rPr>
          <w:sz w:val="24"/>
          <w:szCs w:val="24"/>
        </w:rPr>
      </w:pPr>
    </w:p>
    <w:p w:rsidR="00D63B50" w:rsidRDefault="00D63B50" w:rsidP="00D63B50">
      <w:pPr>
        <w:pStyle w:val="Lijstalinea"/>
        <w:rPr>
          <w:sz w:val="24"/>
          <w:szCs w:val="24"/>
        </w:rPr>
      </w:pPr>
      <w:r>
        <w:rPr>
          <w:sz w:val="24"/>
          <w:szCs w:val="24"/>
        </w:rPr>
        <w:t xml:space="preserve">Het project wordt afgesloten op </w:t>
      </w:r>
      <w:r w:rsidR="00662632">
        <w:rPr>
          <w:sz w:val="24"/>
          <w:szCs w:val="24"/>
        </w:rPr>
        <w:t>3</w:t>
      </w:r>
      <w:r w:rsidR="00A91DE5">
        <w:rPr>
          <w:sz w:val="24"/>
          <w:szCs w:val="24"/>
        </w:rPr>
        <w:t xml:space="preserve"> – </w:t>
      </w:r>
      <w:r w:rsidR="00662632">
        <w:rPr>
          <w:sz w:val="24"/>
          <w:szCs w:val="24"/>
        </w:rPr>
        <w:t>7 febr</w:t>
      </w:r>
      <w:r>
        <w:rPr>
          <w:sz w:val="24"/>
          <w:szCs w:val="24"/>
        </w:rPr>
        <w:t>uari met een dag vol workshops waar de leerlingen middels allerlei activiteiten kunnen ontdekken of een keuze voor techniek wellicht iets voor hen is. Want een bewuste keuze voor een ander profiel is vanzelfsprekend ook een juiste keuze.</w:t>
      </w:r>
    </w:p>
    <w:p w:rsidR="00D63B50" w:rsidRDefault="00D63B50" w:rsidP="00D63B50">
      <w:pPr>
        <w:pStyle w:val="Lijstalinea"/>
        <w:rPr>
          <w:sz w:val="24"/>
          <w:szCs w:val="24"/>
        </w:rPr>
      </w:pPr>
    </w:p>
    <w:p w:rsidR="00D63B50" w:rsidRDefault="00D63B50" w:rsidP="00D63B50">
      <w:pPr>
        <w:pStyle w:val="Lijstalinea"/>
        <w:rPr>
          <w:sz w:val="24"/>
          <w:szCs w:val="24"/>
        </w:rPr>
      </w:pPr>
      <w:r>
        <w:rPr>
          <w:sz w:val="24"/>
          <w:szCs w:val="24"/>
        </w:rPr>
        <w:t xml:space="preserve">De  workshops worden gegeven in het </w:t>
      </w:r>
      <w:r w:rsidR="00D8185F">
        <w:rPr>
          <w:sz w:val="24"/>
          <w:szCs w:val="24"/>
        </w:rPr>
        <w:t xml:space="preserve">Industrieel Museum Zeeland </w:t>
      </w:r>
      <w:r>
        <w:rPr>
          <w:sz w:val="24"/>
          <w:szCs w:val="24"/>
        </w:rPr>
        <w:t xml:space="preserve">in </w:t>
      </w:r>
      <w:r w:rsidR="00D8185F">
        <w:rPr>
          <w:sz w:val="24"/>
          <w:szCs w:val="24"/>
        </w:rPr>
        <w:t>Sas van Gent</w:t>
      </w:r>
      <w:r>
        <w:rPr>
          <w:sz w:val="24"/>
          <w:szCs w:val="24"/>
        </w:rPr>
        <w:t>, het vervoer</w:t>
      </w:r>
    </w:p>
    <w:p w:rsidR="00D63B50" w:rsidRDefault="00D63B50" w:rsidP="00D63B50">
      <w:pPr>
        <w:pStyle w:val="Lijstalinea"/>
        <w:rPr>
          <w:sz w:val="24"/>
          <w:szCs w:val="24"/>
        </w:rPr>
      </w:pPr>
      <w:r>
        <w:rPr>
          <w:sz w:val="24"/>
          <w:szCs w:val="24"/>
        </w:rPr>
        <w:t xml:space="preserve">wordt geregeld met een bus, waarvoor de leerlingen om </w:t>
      </w:r>
      <w:r w:rsidR="00D8185F">
        <w:rPr>
          <w:sz w:val="24"/>
          <w:szCs w:val="24"/>
        </w:rPr>
        <w:t>08.10 u</w:t>
      </w:r>
      <w:r>
        <w:rPr>
          <w:sz w:val="24"/>
          <w:szCs w:val="24"/>
        </w:rPr>
        <w:t xml:space="preserve">ur vertrekken vanaf school en </w:t>
      </w:r>
    </w:p>
    <w:p w:rsidR="00D63B50" w:rsidRDefault="00D63B50" w:rsidP="00D63B50">
      <w:pPr>
        <w:pStyle w:val="Lijstalinea"/>
        <w:rPr>
          <w:sz w:val="24"/>
          <w:szCs w:val="24"/>
        </w:rPr>
      </w:pPr>
      <w:r>
        <w:rPr>
          <w:sz w:val="24"/>
          <w:szCs w:val="24"/>
        </w:rPr>
        <w:t>uiterlijk 15.30 u weer terug worden verwacht.</w:t>
      </w:r>
    </w:p>
    <w:p w:rsidR="00D63B50" w:rsidRDefault="00D63B50" w:rsidP="00D63B50">
      <w:pPr>
        <w:pStyle w:val="Lijstalinea"/>
        <w:rPr>
          <w:sz w:val="24"/>
          <w:szCs w:val="24"/>
        </w:rPr>
      </w:pPr>
    </w:p>
    <w:p w:rsidR="00D63B50" w:rsidRDefault="00D63B50" w:rsidP="00D63B50">
      <w:pPr>
        <w:pStyle w:val="Lijstalinea"/>
        <w:rPr>
          <w:sz w:val="24"/>
          <w:szCs w:val="24"/>
        </w:rPr>
      </w:pPr>
      <w:r>
        <w:rPr>
          <w:sz w:val="24"/>
          <w:szCs w:val="24"/>
        </w:rPr>
        <w:t>De workshops staan in het teken van logistiek, maintenance en procestechniek</w:t>
      </w:r>
      <w:r w:rsidR="00D8185F">
        <w:rPr>
          <w:sz w:val="24"/>
          <w:szCs w:val="24"/>
        </w:rPr>
        <w:t xml:space="preserve">, </w:t>
      </w:r>
      <w:proofErr w:type="spellStart"/>
      <w:r w:rsidR="00D8185F">
        <w:rPr>
          <w:sz w:val="24"/>
          <w:szCs w:val="24"/>
        </w:rPr>
        <w:t>HiTech</w:t>
      </w:r>
      <w:proofErr w:type="spellEnd"/>
      <w:r w:rsidR="00D8185F">
        <w:rPr>
          <w:sz w:val="24"/>
          <w:szCs w:val="24"/>
        </w:rPr>
        <w:t>, bouwen- wonen-interieur</w:t>
      </w:r>
      <w:r>
        <w:rPr>
          <w:sz w:val="24"/>
          <w:szCs w:val="24"/>
        </w:rPr>
        <w:t xml:space="preserve">. Ook is er een </w:t>
      </w:r>
      <w:proofErr w:type="spellStart"/>
      <w:r>
        <w:rPr>
          <w:sz w:val="24"/>
          <w:szCs w:val="24"/>
        </w:rPr>
        <w:t>Meet&amp;Greet</w:t>
      </w:r>
      <w:proofErr w:type="spellEnd"/>
      <w:r>
        <w:rPr>
          <w:sz w:val="24"/>
          <w:szCs w:val="24"/>
        </w:rPr>
        <w:t xml:space="preserve"> met een </w:t>
      </w:r>
      <w:r w:rsidR="00A91DE5">
        <w:rPr>
          <w:sz w:val="24"/>
          <w:szCs w:val="24"/>
        </w:rPr>
        <w:t xml:space="preserve">aantal </w:t>
      </w:r>
      <w:r>
        <w:rPr>
          <w:sz w:val="24"/>
          <w:szCs w:val="24"/>
        </w:rPr>
        <w:t>bedrijven waar de leerlingen allerlei vragen kunnen stellen.</w:t>
      </w:r>
    </w:p>
    <w:p w:rsidR="00D63B50" w:rsidRDefault="00D63B50" w:rsidP="00D63B50">
      <w:pPr>
        <w:pStyle w:val="Lijstalinea"/>
        <w:rPr>
          <w:sz w:val="24"/>
          <w:szCs w:val="24"/>
        </w:rPr>
      </w:pPr>
    </w:p>
    <w:p w:rsidR="00D63B50" w:rsidRDefault="00D63B50" w:rsidP="00D63B50">
      <w:pPr>
        <w:pStyle w:val="Lijstalinea"/>
        <w:rPr>
          <w:sz w:val="24"/>
          <w:szCs w:val="24"/>
        </w:rPr>
      </w:pPr>
      <w:r>
        <w:rPr>
          <w:sz w:val="24"/>
          <w:szCs w:val="24"/>
        </w:rPr>
        <w:t xml:space="preserve">Op de achterzijde van deze brief kunt u zien welke bedrijven er allemaal medewerking verlenen </w:t>
      </w:r>
    </w:p>
    <w:p w:rsidR="00D63B50" w:rsidRDefault="00D63B50" w:rsidP="00D63B50">
      <w:pPr>
        <w:pStyle w:val="Lijstalinea"/>
        <w:rPr>
          <w:sz w:val="24"/>
          <w:szCs w:val="24"/>
        </w:rPr>
      </w:pPr>
      <w:r>
        <w:rPr>
          <w:sz w:val="24"/>
          <w:szCs w:val="24"/>
        </w:rPr>
        <w:t xml:space="preserve">aan dit oriëntatie-project. Wij hopen dat het uw zoon of dochter helpt bij het maken van een </w:t>
      </w:r>
    </w:p>
    <w:p w:rsidR="00D63B50" w:rsidRDefault="00D63B50" w:rsidP="00D63B50">
      <w:pPr>
        <w:pStyle w:val="Lijstalinea"/>
        <w:rPr>
          <w:sz w:val="24"/>
          <w:szCs w:val="24"/>
        </w:rPr>
      </w:pPr>
      <w:r>
        <w:rPr>
          <w:sz w:val="24"/>
          <w:szCs w:val="24"/>
        </w:rPr>
        <w:t xml:space="preserve">doordachte keuze. Daar is dit gezamenlijke project van onderwijs en </w:t>
      </w:r>
      <w:r w:rsidR="00724FDF">
        <w:rPr>
          <w:sz w:val="24"/>
          <w:szCs w:val="24"/>
        </w:rPr>
        <w:t>bedrijfsleven</w:t>
      </w:r>
      <w:r>
        <w:rPr>
          <w:sz w:val="24"/>
          <w:szCs w:val="24"/>
        </w:rPr>
        <w:t xml:space="preserve"> voor bedoeld.</w:t>
      </w:r>
    </w:p>
    <w:p w:rsidR="00D63B50" w:rsidRDefault="00D63B50" w:rsidP="00D63B50">
      <w:pPr>
        <w:pStyle w:val="Lijstalinea"/>
        <w:rPr>
          <w:sz w:val="24"/>
          <w:szCs w:val="24"/>
        </w:rPr>
      </w:pPr>
    </w:p>
    <w:p w:rsidR="00D63B50" w:rsidRDefault="00D63B50" w:rsidP="00D63B50">
      <w:pPr>
        <w:pStyle w:val="Lijstalinea"/>
        <w:rPr>
          <w:sz w:val="24"/>
          <w:szCs w:val="24"/>
        </w:rPr>
      </w:pPr>
    </w:p>
    <w:p w:rsidR="00D63B50" w:rsidRDefault="00D63B50" w:rsidP="00D63B50">
      <w:pPr>
        <w:pStyle w:val="Lijstalinea"/>
        <w:rPr>
          <w:sz w:val="24"/>
          <w:szCs w:val="24"/>
        </w:rPr>
      </w:pPr>
      <w:r>
        <w:rPr>
          <w:sz w:val="24"/>
          <w:szCs w:val="24"/>
        </w:rPr>
        <w:t>Met vriendelijke groet,</w:t>
      </w:r>
    </w:p>
    <w:p w:rsidR="00D63B50" w:rsidRDefault="00D63B50" w:rsidP="00965E58">
      <w:pPr>
        <w:pStyle w:val="Lijstalinea"/>
        <w:ind w:left="708"/>
        <w:rPr>
          <w:sz w:val="24"/>
          <w:szCs w:val="24"/>
        </w:rPr>
      </w:pPr>
    </w:p>
    <w:p w:rsidR="00D63B50" w:rsidRPr="00D63B50" w:rsidRDefault="00D63B50" w:rsidP="00965E58">
      <w:pPr>
        <w:pStyle w:val="Lijstalinea"/>
        <w:ind w:left="708"/>
        <w:rPr>
          <w:sz w:val="24"/>
          <w:szCs w:val="24"/>
        </w:rPr>
      </w:pPr>
      <w:r>
        <w:rPr>
          <w:sz w:val="24"/>
          <w:szCs w:val="24"/>
        </w:rPr>
        <w:t>Naam docent</w:t>
      </w:r>
    </w:p>
    <w:p w:rsidR="00662960" w:rsidRDefault="00662960" w:rsidP="00662960">
      <w:pPr>
        <w:pStyle w:val="Lijstalinea"/>
        <w:rPr>
          <w:sz w:val="36"/>
          <w:szCs w:val="36"/>
        </w:rPr>
      </w:pPr>
    </w:p>
    <w:p w:rsidR="00662960" w:rsidRDefault="00662960" w:rsidP="00662960">
      <w:pPr>
        <w:pStyle w:val="Lijstalinea"/>
        <w:rPr>
          <w:sz w:val="40"/>
          <w:szCs w:val="40"/>
        </w:rPr>
      </w:pPr>
    </w:p>
    <w:p w:rsidR="00662960" w:rsidRPr="00016311" w:rsidRDefault="00662960" w:rsidP="00662960">
      <w:pPr>
        <w:pStyle w:val="Lijstalinea"/>
        <w:rPr>
          <w:sz w:val="40"/>
          <w:szCs w:val="40"/>
        </w:rPr>
      </w:pPr>
      <w:r w:rsidRPr="00016311">
        <w:rPr>
          <w:noProof/>
          <w:sz w:val="40"/>
          <w:szCs w:val="40"/>
          <w:lang w:eastAsia="nl-NL"/>
        </w:rPr>
        <w:drawing>
          <wp:anchor distT="0" distB="0" distL="114300" distR="114300" simplePos="0" relativeHeight="251701248" behindDoc="0" locked="0" layoutInCell="1" allowOverlap="1" wp14:anchorId="0D6A2569" wp14:editId="3C29D65B">
            <wp:simplePos x="0" y="0"/>
            <wp:positionH relativeFrom="column">
              <wp:posOffset>942975</wp:posOffset>
            </wp:positionH>
            <wp:positionV relativeFrom="paragraph">
              <wp:posOffset>9146540</wp:posOffset>
            </wp:positionV>
            <wp:extent cx="1838325" cy="647700"/>
            <wp:effectExtent l="0" t="0" r="9525"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vdT Zld horizontaal transpara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8325" cy="647700"/>
                    </a:xfrm>
                    <a:prstGeom prst="rect">
                      <a:avLst/>
                    </a:prstGeom>
                  </pic:spPr>
                </pic:pic>
              </a:graphicData>
            </a:graphic>
            <wp14:sizeRelH relativeFrom="page">
              <wp14:pctWidth>0</wp14:pctWidth>
            </wp14:sizeRelH>
            <wp14:sizeRelV relativeFrom="page">
              <wp14:pctHeight>0</wp14:pctHeight>
            </wp14:sizeRelV>
          </wp:anchor>
        </w:drawing>
      </w:r>
      <w:r w:rsidRPr="00016311">
        <w:rPr>
          <w:noProof/>
          <w:sz w:val="40"/>
          <w:szCs w:val="40"/>
          <w:lang w:eastAsia="nl-NL"/>
        </w:rPr>
        <w:drawing>
          <wp:anchor distT="0" distB="0" distL="114300" distR="114300" simplePos="0" relativeHeight="251702272" behindDoc="1" locked="0" layoutInCell="1" allowOverlap="1" wp14:anchorId="2C113727" wp14:editId="2B7DA1B2">
            <wp:simplePos x="0" y="0"/>
            <wp:positionH relativeFrom="column">
              <wp:posOffset>5153025</wp:posOffset>
            </wp:positionH>
            <wp:positionV relativeFrom="paragraph">
              <wp:posOffset>9013190</wp:posOffset>
            </wp:positionV>
            <wp:extent cx="1475105" cy="776977"/>
            <wp:effectExtent l="0" t="0" r="0" b="444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ba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5105" cy="776977"/>
                    </a:xfrm>
                    <a:prstGeom prst="rect">
                      <a:avLst/>
                    </a:prstGeom>
                  </pic:spPr>
                </pic:pic>
              </a:graphicData>
            </a:graphic>
            <wp14:sizeRelH relativeFrom="page">
              <wp14:pctWidth>0</wp14:pctWidth>
            </wp14:sizeRelH>
            <wp14:sizeRelV relativeFrom="page">
              <wp14:pctHeight>0</wp14:pctHeight>
            </wp14:sizeRelV>
          </wp:anchor>
        </w:drawing>
      </w:r>
    </w:p>
    <w:p w:rsidR="00016311" w:rsidRPr="00016311" w:rsidRDefault="00662632" w:rsidP="00016311">
      <w:pPr>
        <w:pStyle w:val="Lijstalinea"/>
        <w:jc w:val="center"/>
        <w:rPr>
          <w:sz w:val="72"/>
          <w:szCs w:val="72"/>
        </w:rPr>
      </w:pPr>
      <w:r>
        <w:rPr>
          <w:noProof/>
          <w:sz w:val="72"/>
          <w:szCs w:val="72"/>
          <w:lang w:eastAsia="nl-NL"/>
        </w:rPr>
        <w:drawing>
          <wp:anchor distT="0" distB="0" distL="114300" distR="114300" simplePos="0" relativeHeight="251760640" behindDoc="0" locked="0" layoutInCell="1" allowOverlap="1" wp14:anchorId="5F4BEF5C" wp14:editId="7F2A979A">
            <wp:simplePos x="0" y="0"/>
            <wp:positionH relativeFrom="column">
              <wp:posOffset>3086100</wp:posOffset>
            </wp:positionH>
            <wp:positionV relativeFrom="paragraph">
              <wp:posOffset>525145</wp:posOffset>
            </wp:positionV>
            <wp:extent cx="615950" cy="638175"/>
            <wp:effectExtent l="0" t="0" r="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ewijkCollege_Logo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950" cy="638175"/>
                    </a:xfrm>
                    <a:prstGeom prst="rect">
                      <a:avLst/>
                    </a:prstGeom>
                  </pic:spPr>
                </pic:pic>
              </a:graphicData>
            </a:graphic>
            <wp14:sizeRelH relativeFrom="page">
              <wp14:pctWidth>0</wp14:pctWidth>
            </wp14:sizeRelH>
            <wp14:sizeRelV relativeFrom="page">
              <wp14:pctHeight>0</wp14:pctHeight>
            </wp14:sizeRelV>
          </wp:anchor>
        </w:drawing>
      </w:r>
      <w:r>
        <w:rPr>
          <w:noProof/>
          <w:sz w:val="72"/>
          <w:szCs w:val="72"/>
          <w:lang w:eastAsia="nl-NL"/>
        </w:rPr>
        <mc:AlternateContent>
          <mc:Choice Requires="wpg">
            <w:drawing>
              <wp:anchor distT="0" distB="0" distL="114300" distR="114300" simplePos="0" relativeHeight="251709440" behindDoc="0" locked="0" layoutInCell="1" allowOverlap="1" wp14:anchorId="162369BA" wp14:editId="679BCE73">
                <wp:simplePos x="0" y="0"/>
                <wp:positionH relativeFrom="column">
                  <wp:posOffset>1362075</wp:posOffset>
                </wp:positionH>
                <wp:positionV relativeFrom="paragraph">
                  <wp:posOffset>467995</wp:posOffset>
                </wp:positionV>
                <wp:extent cx="4067175" cy="771525"/>
                <wp:effectExtent l="0" t="0" r="9525" b="9525"/>
                <wp:wrapNone/>
                <wp:docPr id="53" name="Groep 53"/>
                <wp:cNvGraphicFramePr/>
                <a:graphic xmlns:a="http://schemas.openxmlformats.org/drawingml/2006/main">
                  <a:graphicData uri="http://schemas.microsoft.com/office/word/2010/wordprocessingGroup">
                    <wpg:wgp>
                      <wpg:cNvGrpSpPr/>
                      <wpg:grpSpPr>
                        <a:xfrm>
                          <a:off x="0" y="0"/>
                          <a:ext cx="4067175" cy="771525"/>
                          <a:chOff x="1743075" y="38100"/>
                          <a:chExt cx="3790950" cy="514350"/>
                        </a:xfrm>
                      </wpg:grpSpPr>
                      <pic:pic xmlns:pic="http://schemas.openxmlformats.org/drawingml/2006/picture">
                        <pic:nvPicPr>
                          <pic:cNvPr id="47" name="Afbeelding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43075" y="38100"/>
                            <a:ext cx="1123950" cy="419100"/>
                          </a:xfrm>
                          <a:prstGeom prst="rect">
                            <a:avLst/>
                          </a:prstGeom>
                        </pic:spPr>
                      </pic:pic>
                      <pic:pic xmlns:pic="http://schemas.openxmlformats.org/drawingml/2006/picture">
                        <pic:nvPicPr>
                          <pic:cNvPr id="49" name="Afbeelding 4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81525" y="38100"/>
                            <a:ext cx="952500" cy="51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ep 53" o:spid="_x0000_s1026" style="position:absolute;margin-left:107.25pt;margin-top:36.85pt;width:320.25pt;height:60.75pt;z-index:251709440;mso-width-relative:margin;mso-height-relative:margin" coordorigin="17430,381" coordsize="37909,514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7" o:spid="_x0000_s1027" type="#_x0000_t75" style="position:absolute;left:17430;top:381;width:11240;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Bn/DAAAA2wAAAA8AAABkcnMvZG93bnJldi54bWxEj8FqwzAQRO+F/IPYQG+NnLYkwYkSisHQ&#10;a5NCyG2xNpaItXIs1Xb99VWh0OMwM2+Y3WF0jeipC9azguUiA0FceW25VvB5Kp82IEJE1th4JgXf&#10;FOCwnz3sMNd+4A/qj7EWCcIhRwUmxjaXMlSGHIaFb4mTd/Wdw5hkV0vd4ZDgrpHPWbaSDi2nBYMt&#10;FYaq2/HLKSgvdxq1uZz8aurtOvZ2Or8USj3Ox7ctiEhj/A//td+1gtc1/H5JP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oGf8MAAADbAAAADwAAAAAAAAAAAAAAAACf&#10;AgAAZHJzL2Rvd25yZXYueG1sUEsFBgAAAAAEAAQA9wAAAI8DAAAAAA==&#10;">
                  <v:imagedata r:id="rId12" o:title=""/>
                  <v:path arrowok="t"/>
                </v:shape>
                <v:shape id="Afbeelding 49" o:spid="_x0000_s1028" type="#_x0000_t75" style="position:absolute;left:45815;top:381;width:9525;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7tIrEAAAA2wAAAA8AAABkcnMvZG93bnJldi54bWxEj0FrwkAUhO+F/oflCb3VTURsTV0lFIX2&#10;YKWJ4vWRfc0Gs29Ddqvx37tCocdhZr5hFqvBtuJMvW8cK0jHCQjiyumGawX7cvP8CsIHZI2tY1Jw&#10;JQ+r5ePDAjPtLvxN5yLUIkLYZ6jAhNBlUvrKkEU/dh1x9H5cbzFE2ddS93iJcNvKSZLMpMWG44LB&#10;jt4NVafi1yp4maEz1+PndpDbMt8VXwe5DqlST6MhfwMRaAj/4b/2h1YwncP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7tIrEAAAA2wAAAA8AAAAAAAAAAAAAAAAA&#10;nwIAAGRycy9kb3ducmV2LnhtbFBLBQYAAAAABAAEAPcAAACQAwAAAAA=&#10;">
                  <v:imagedata r:id="rId13" o:title=""/>
                  <v:path arrowok="t"/>
                </v:shape>
              </v:group>
            </w:pict>
          </mc:Fallback>
        </mc:AlternateContent>
      </w:r>
    </w:p>
    <w:p w:rsidR="005D4480" w:rsidRPr="00662632" w:rsidRDefault="005D4480" w:rsidP="005D4480">
      <w:pPr>
        <w:pStyle w:val="Lijstalinea"/>
        <w:jc w:val="center"/>
        <w:rPr>
          <w:color w:val="0070C0"/>
          <w:sz w:val="72"/>
          <w:szCs w:val="72"/>
        </w:rPr>
      </w:pPr>
    </w:p>
    <w:p w:rsidR="005D4480" w:rsidRDefault="00DB233B" w:rsidP="005D4480">
      <w:pPr>
        <w:pStyle w:val="Lijstalinea"/>
        <w:jc w:val="center"/>
        <w:rPr>
          <w:color w:val="0070C0"/>
          <w:sz w:val="72"/>
          <w:szCs w:val="72"/>
        </w:rPr>
      </w:pPr>
      <w:r>
        <w:rPr>
          <w:noProof/>
          <w:color w:val="0070C0"/>
          <w:sz w:val="72"/>
          <w:szCs w:val="72"/>
          <w:lang w:eastAsia="nl-NL"/>
        </w:rPr>
        <w:lastRenderedPageBreak/>
        <w:drawing>
          <wp:anchor distT="0" distB="0" distL="114300" distR="114300" simplePos="0" relativeHeight="251807744" behindDoc="0" locked="0" layoutInCell="1" allowOverlap="1" wp14:anchorId="11A9DD68" wp14:editId="3C9FA43E">
            <wp:simplePos x="0" y="0"/>
            <wp:positionH relativeFrom="column">
              <wp:posOffset>4869180</wp:posOffset>
            </wp:positionH>
            <wp:positionV relativeFrom="paragraph">
              <wp:posOffset>-114300</wp:posOffset>
            </wp:positionV>
            <wp:extent cx="1940560" cy="666750"/>
            <wp:effectExtent l="0" t="0" r="2540" b="0"/>
            <wp:wrapNone/>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dT_logo_Zeeland_liggend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0560" cy="666750"/>
                    </a:xfrm>
                    <a:prstGeom prst="rect">
                      <a:avLst/>
                    </a:prstGeom>
                  </pic:spPr>
                </pic:pic>
              </a:graphicData>
            </a:graphic>
            <wp14:sizeRelH relativeFrom="page">
              <wp14:pctWidth>0</wp14:pctWidth>
            </wp14:sizeRelH>
            <wp14:sizeRelV relativeFrom="page">
              <wp14:pctHeight>0</wp14:pctHeight>
            </wp14:sizeRelV>
          </wp:anchor>
        </w:drawing>
      </w:r>
      <w:r w:rsidRPr="00A268D1">
        <w:rPr>
          <w:rFonts w:ascii="Times New Roman" w:eastAsia="Times New Roman" w:hAnsi="Times New Roman" w:cs="Times New Roman"/>
          <w:noProof/>
          <w:sz w:val="40"/>
          <w:szCs w:val="40"/>
          <w:lang w:eastAsia="nl-NL"/>
        </w:rPr>
        <mc:AlternateContent>
          <mc:Choice Requires="wps">
            <w:drawing>
              <wp:anchor distT="0" distB="0" distL="114300" distR="114300" simplePos="0" relativeHeight="251718656" behindDoc="0" locked="0" layoutInCell="1" allowOverlap="1" wp14:anchorId="44FA8559" wp14:editId="59DA7FAC">
                <wp:simplePos x="0" y="0"/>
                <wp:positionH relativeFrom="column">
                  <wp:posOffset>2689225</wp:posOffset>
                </wp:positionH>
                <wp:positionV relativeFrom="paragraph">
                  <wp:posOffset>417830</wp:posOffset>
                </wp:positionV>
                <wp:extent cx="2374265" cy="1403985"/>
                <wp:effectExtent l="0" t="0" r="5080" b="63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62632" w:rsidRPr="00E95F14" w:rsidRDefault="00662632" w:rsidP="00A268D1">
                            <w:r>
                              <w:rPr>
                                <w:sz w:val="40"/>
                                <w:szCs w:val="40"/>
                              </w:rPr>
                              <w:t xml:space="preserve">Februari </w:t>
                            </w:r>
                            <w:r w:rsidRPr="00E95F14">
                              <w:rPr>
                                <w:sz w:val="40"/>
                                <w:szCs w:val="40"/>
                              </w:rPr>
                              <w:t>20</w:t>
                            </w:r>
                            <w:r>
                              <w:rPr>
                                <w:sz w:val="40"/>
                                <w:szCs w:val="40"/>
                              </w:rPr>
                              <w:t>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11.75pt;margin-top:32.9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" stroked="f">
                <v:textbox style="mso-fit-shape-to-text:t">
                  <w:txbxContent>
                    <w:p w:rsidR="00662632" w:rsidRPr="00E95F14" w:rsidRDefault="00662632" w:rsidP="00A268D1">
                      <w:r>
                        <w:rPr>
                          <w:sz w:val="40"/>
                          <w:szCs w:val="40"/>
                        </w:rPr>
                        <w:t xml:space="preserve">Februari </w:t>
                      </w:r>
                      <w:r w:rsidRPr="00E95F14">
                        <w:rPr>
                          <w:sz w:val="40"/>
                          <w:szCs w:val="40"/>
                        </w:rPr>
                        <w:t>20</w:t>
                      </w:r>
                      <w:r>
                        <w:rPr>
                          <w:sz w:val="40"/>
                          <w:szCs w:val="40"/>
                        </w:rPr>
                        <w:t>20</w:t>
                      </w:r>
                    </w:p>
                  </w:txbxContent>
                </v:textbox>
              </v:shape>
            </w:pict>
          </mc:Fallback>
        </mc:AlternateContent>
      </w:r>
      <w:r w:rsidRPr="00A268D1">
        <w:rPr>
          <w:rFonts w:ascii="Times New Roman" w:eastAsia="Times New Roman" w:hAnsi="Times New Roman" w:cs="Times New Roman"/>
          <w:noProof/>
          <w:sz w:val="20"/>
          <w:szCs w:val="20"/>
          <w:lang w:eastAsia="nl-NL"/>
        </w:rPr>
        <w:drawing>
          <wp:anchor distT="0" distB="0" distL="114300" distR="114300" simplePos="0" relativeHeight="251717632" behindDoc="0" locked="0" layoutInCell="1" allowOverlap="1" wp14:anchorId="2E60C93E" wp14:editId="52152E9B">
            <wp:simplePos x="0" y="0"/>
            <wp:positionH relativeFrom="column">
              <wp:posOffset>-66040</wp:posOffset>
            </wp:positionH>
            <wp:positionV relativeFrom="paragraph">
              <wp:posOffset>-171450</wp:posOffset>
            </wp:positionV>
            <wp:extent cx="1885950" cy="107415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chniek Experience verspronge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5950" cy="1074159"/>
                    </a:xfrm>
                    <a:prstGeom prst="rect">
                      <a:avLst/>
                    </a:prstGeom>
                  </pic:spPr>
                </pic:pic>
              </a:graphicData>
            </a:graphic>
            <wp14:sizeRelH relativeFrom="page">
              <wp14:pctWidth>0</wp14:pctWidth>
            </wp14:sizeRelH>
            <wp14:sizeRelV relativeFrom="page">
              <wp14:pctHeight>0</wp14:pctHeight>
            </wp14:sizeRelV>
          </wp:anchor>
        </w:drawing>
      </w:r>
    </w:p>
    <w:p w:rsidR="00A268D1" w:rsidRPr="00A268D1" w:rsidRDefault="00A268D1" w:rsidP="00A268D1">
      <w:pPr>
        <w:spacing w:after="0" w:line="240" w:lineRule="auto"/>
        <w:rPr>
          <w:rFonts w:ascii="Calibri" w:eastAsia="Times New Roman" w:hAnsi="Calibri" w:cs="Calibri"/>
          <w:color w:val="0000FF"/>
          <w:szCs w:val="20"/>
          <w:u w:val="single"/>
          <w:lang w:eastAsia="nl-NL"/>
        </w:rPr>
      </w:pPr>
    </w:p>
    <w:p w:rsidR="00A268D1" w:rsidRPr="00A268D1" w:rsidRDefault="00A268D1" w:rsidP="00A268D1">
      <w:pPr>
        <w:spacing w:after="0" w:line="240" w:lineRule="auto"/>
        <w:rPr>
          <w:rFonts w:ascii="Calibri" w:eastAsia="Times New Roman" w:hAnsi="Calibri" w:cs="Arial"/>
          <w:b/>
          <w:i/>
          <w:sz w:val="24"/>
          <w:szCs w:val="24"/>
          <w:lang w:eastAsia="nl-NL"/>
        </w:rPr>
      </w:pPr>
      <w:bookmarkStart w:id="0" w:name="_GoBack"/>
      <w:bookmarkEnd w:id="0"/>
    </w:p>
    <w:p w:rsidR="00662632" w:rsidRPr="00662632" w:rsidRDefault="00662632" w:rsidP="00662632">
      <w:pPr>
        <w:spacing w:after="0" w:line="240" w:lineRule="auto"/>
        <w:rPr>
          <w:rFonts w:ascii="Calibri" w:eastAsia="Times New Roman" w:hAnsi="Calibri" w:cs="Calibri"/>
          <w:color w:val="0000FF"/>
          <w:szCs w:val="20"/>
          <w:u w:val="single"/>
          <w:lang w:eastAsia="nl-NL"/>
        </w:rPr>
      </w:pPr>
      <w:r w:rsidRPr="00662632">
        <w:rPr>
          <w:rFonts w:ascii="Calibri" w:eastAsia="Times New Roman" w:hAnsi="Calibri" w:cs="Arial"/>
          <w:b/>
          <w:i/>
          <w:noProof/>
          <w:sz w:val="24"/>
          <w:szCs w:val="24"/>
          <w:lang w:eastAsia="nl-NL"/>
        </w:rPr>
        <w:drawing>
          <wp:anchor distT="0" distB="0" distL="114300" distR="114300" simplePos="0" relativeHeight="251762688" behindDoc="0" locked="0" layoutInCell="1" allowOverlap="1" wp14:anchorId="6293BC39" wp14:editId="58A8D1D0">
            <wp:simplePos x="0" y="0"/>
            <wp:positionH relativeFrom="column">
              <wp:posOffset>129540</wp:posOffset>
            </wp:positionH>
            <wp:positionV relativeFrom="paragraph">
              <wp:posOffset>160655</wp:posOffset>
            </wp:positionV>
            <wp:extent cx="1104900" cy="477520"/>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Afbeelding 32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04900" cy="477520"/>
                    </a:xfrm>
                    <a:prstGeom prst="rect">
                      <a:avLst/>
                    </a:prstGeom>
                  </pic:spPr>
                </pic:pic>
              </a:graphicData>
            </a:graphic>
            <wp14:sizeRelH relativeFrom="margin">
              <wp14:pctWidth>0</wp14:pctWidth>
            </wp14:sizeRelH>
            <wp14:sizeRelV relativeFrom="margin">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94432" behindDoc="0" locked="0" layoutInCell="1" allowOverlap="1" wp14:anchorId="63A4AC5C" wp14:editId="3F752FD2">
            <wp:simplePos x="0" y="0"/>
            <wp:positionH relativeFrom="column">
              <wp:posOffset>3548380</wp:posOffset>
            </wp:positionH>
            <wp:positionV relativeFrom="paragraph">
              <wp:posOffset>158750</wp:posOffset>
            </wp:positionV>
            <wp:extent cx="1314450" cy="577215"/>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wmens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450" cy="577215"/>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73952" behindDoc="0" locked="0" layoutInCell="1" allowOverlap="1" wp14:anchorId="0DB8626F" wp14:editId="75A4F950">
            <wp:simplePos x="0" y="0"/>
            <wp:positionH relativeFrom="column">
              <wp:posOffset>5033010</wp:posOffset>
            </wp:positionH>
            <wp:positionV relativeFrom="paragraph">
              <wp:posOffset>156845</wp:posOffset>
            </wp:positionV>
            <wp:extent cx="1450975" cy="57277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0975" cy="572770"/>
                    </a:xfrm>
                    <a:prstGeom prst="rect">
                      <a:avLst/>
                    </a:prstGeom>
                    <a:noFill/>
                  </pic:spPr>
                </pic:pic>
              </a:graphicData>
            </a:graphic>
            <wp14:sizeRelH relativeFrom="page">
              <wp14:pctWidth>0</wp14:pctWidth>
            </wp14:sizeRelH>
            <wp14:sizeRelV relativeFrom="page">
              <wp14:pctHeight>0</wp14:pctHeight>
            </wp14:sizeRelV>
          </wp:anchor>
        </w:drawing>
      </w:r>
    </w:p>
    <w:p w:rsidR="00662632" w:rsidRPr="00662632" w:rsidRDefault="00662632" w:rsidP="00662632">
      <w:pPr>
        <w:spacing w:after="0" w:line="240" w:lineRule="auto"/>
        <w:rPr>
          <w:rFonts w:ascii="Calibri" w:eastAsia="Times New Roman" w:hAnsi="Calibri" w:cs="Calibri"/>
          <w:color w:val="0000FF"/>
          <w:szCs w:val="20"/>
          <w:u w:val="single"/>
          <w:lang w:eastAsia="nl-NL"/>
        </w:rPr>
      </w:pPr>
      <w:r w:rsidRPr="00662632">
        <w:rPr>
          <w:rFonts w:ascii="Calibri" w:eastAsia="Times New Roman" w:hAnsi="Calibri" w:cs="Arial"/>
          <w:noProof/>
          <w:sz w:val="24"/>
          <w:szCs w:val="24"/>
          <w:lang w:eastAsia="nl-NL"/>
        </w:rPr>
        <w:drawing>
          <wp:anchor distT="0" distB="0" distL="114300" distR="114300" simplePos="0" relativeHeight="251804672" behindDoc="0" locked="0" layoutInCell="1" allowOverlap="1" wp14:anchorId="54FD6CB8" wp14:editId="1940B606">
            <wp:simplePos x="0" y="0"/>
            <wp:positionH relativeFrom="column">
              <wp:posOffset>1433830</wp:posOffset>
            </wp:positionH>
            <wp:positionV relativeFrom="paragraph">
              <wp:posOffset>84455</wp:posOffset>
            </wp:positionV>
            <wp:extent cx="1933575" cy="379730"/>
            <wp:effectExtent l="0" t="0" r="9525" b="127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en o metalektr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575" cy="379730"/>
                    </a:xfrm>
                    <a:prstGeom prst="rect">
                      <a:avLst/>
                    </a:prstGeom>
                  </pic:spPr>
                </pic:pic>
              </a:graphicData>
            </a:graphic>
            <wp14:sizeRelH relativeFrom="page">
              <wp14:pctWidth>0</wp14:pctWidth>
            </wp14:sizeRelH>
            <wp14:sizeRelV relativeFrom="page">
              <wp14:pctHeight>0</wp14:pctHeight>
            </wp14:sizeRelV>
          </wp:anchor>
        </w:drawing>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r w:rsidRPr="00662632">
        <w:rPr>
          <w:rFonts w:ascii="Calibri" w:eastAsia="Times New Roman" w:hAnsi="Calibri" w:cs="Arial"/>
          <w:noProof/>
          <w:sz w:val="24"/>
          <w:szCs w:val="24"/>
          <w:lang w:eastAsia="nl-NL"/>
        </w:rPr>
        <w:drawing>
          <wp:anchor distT="0" distB="0" distL="114300" distR="114300" simplePos="0" relativeHeight="251774976" behindDoc="0" locked="0" layoutInCell="1" allowOverlap="1" wp14:anchorId="476FE15F" wp14:editId="2A25D72C">
            <wp:simplePos x="0" y="0"/>
            <wp:positionH relativeFrom="column">
              <wp:posOffset>-204470</wp:posOffset>
            </wp:positionH>
            <wp:positionV relativeFrom="paragraph">
              <wp:posOffset>94615</wp:posOffset>
            </wp:positionV>
            <wp:extent cx="1714500" cy="34798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347980"/>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76000" behindDoc="0" locked="0" layoutInCell="1" allowOverlap="1" wp14:anchorId="0C505BB5" wp14:editId="01DADC8A">
            <wp:simplePos x="0" y="0"/>
            <wp:positionH relativeFrom="column">
              <wp:posOffset>1612900</wp:posOffset>
            </wp:positionH>
            <wp:positionV relativeFrom="paragraph">
              <wp:posOffset>10160</wp:posOffset>
            </wp:positionV>
            <wp:extent cx="1261745" cy="688975"/>
            <wp:effectExtent l="0" t="0" r="0" b="0"/>
            <wp:wrapNone/>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745" cy="688975"/>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77024" behindDoc="0" locked="0" layoutInCell="1" allowOverlap="1" wp14:anchorId="444B4CEF" wp14:editId="17D34C83">
            <wp:simplePos x="0" y="0"/>
            <wp:positionH relativeFrom="column">
              <wp:posOffset>4386580</wp:posOffset>
            </wp:positionH>
            <wp:positionV relativeFrom="paragraph">
              <wp:posOffset>86360</wp:posOffset>
            </wp:positionV>
            <wp:extent cx="800100" cy="800100"/>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78048" behindDoc="0" locked="0" layoutInCell="1" allowOverlap="1" wp14:anchorId="202B0659" wp14:editId="2D9F461F">
            <wp:simplePos x="0" y="0"/>
            <wp:positionH relativeFrom="column">
              <wp:posOffset>5348605</wp:posOffset>
            </wp:positionH>
            <wp:positionV relativeFrom="paragraph">
              <wp:posOffset>66040</wp:posOffset>
            </wp:positionV>
            <wp:extent cx="1000125" cy="748665"/>
            <wp:effectExtent l="0" t="0" r="9525"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748665"/>
                    </a:xfrm>
                    <a:prstGeom prst="rect">
                      <a:avLst/>
                    </a:prstGeom>
                    <a:noFill/>
                  </pic:spPr>
                </pic:pic>
              </a:graphicData>
            </a:graphic>
            <wp14:sizeRelH relativeFrom="page">
              <wp14:pctWidth>0</wp14:pctWidth>
            </wp14:sizeRelH>
            <wp14:sizeRelV relativeFrom="page">
              <wp14:pctHeight>0</wp14:pctHeight>
            </wp14:sizeRelV>
          </wp:anchor>
        </w:drawing>
      </w:r>
    </w:p>
    <w:p w:rsidR="00662632" w:rsidRPr="00662632" w:rsidRDefault="00662632" w:rsidP="00662632">
      <w:pPr>
        <w:tabs>
          <w:tab w:val="left" w:pos="7830"/>
        </w:tabs>
        <w:spacing w:after="0" w:line="240" w:lineRule="auto"/>
        <w:rPr>
          <w:rFonts w:ascii="Calibri" w:eastAsia="Times New Roman" w:hAnsi="Calibri" w:cs="Arial"/>
          <w:sz w:val="24"/>
          <w:szCs w:val="24"/>
          <w:lang w:eastAsia="nl-NL"/>
        </w:rPr>
      </w:pPr>
      <w:r w:rsidRPr="00662632">
        <w:rPr>
          <w:rFonts w:ascii="Calibri" w:eastAsia="Times New Roman" w:hAnsi="Calibri" w:cs="Arial"/>
          <w:noProof/>
          <w:sz w:val="24"/>
          <w:szCs w:val="24"/>
          <w:lang w:eastAsia="nl-NL"/>
        </w:rPr>
        <w:drawing>
          <wp:anchor distT="0" distB="0" distL="114300" distR="114300" simplePos="0" relativeHeight="251791360" behindDoc="0" locked="0" layoutInCell="1" allowOverlap="1" wp14:anchorId="5251D92B" wp14:editId="29053285">
            <wp:simplePos x="0" y="0"/>
            <wp:positionH relativeFrom="column">
              <wp:posOffset>3001645</wp:posOffset>
            </wp:positionH>
            <wp:positionV relativeFrom="paragraph">
              <wp:posOffset>119380</wp:posOffset>
            </wp:positionV>
            <wp:extent cx="1304925" cy="251460"/>
            <wp:effectExtent l="0" t="0" r="9525" b="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251460"/>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sz w:val="24"/>
          <w:szCs w:val="24"/>
          <w:lang w:eastAsia="nl-NL"/>
        </w:rPr>
        <w:tab/>
      </w:r>
    </w:p>
    <w:p w:rsidR="00662632" w:rsidRPr="00662632" w:rsidRDefault="00662632" w:rsidP="00662632">
      <w:pPr>
        <w:tabs>
          <w:tab w:val="left" w:pos="7635"/>
        </w:tabs>
        <w:spacing w:after="0" w:line="240" w:lineRule="auto"/>
        <w:rPr>
          <w:rFonts w:ascii="Calibri" w:eastAsia="Times New Roman" w:hAnsi="Calibri" w:cs="Arial"/>
          <w:sz w:val="24"/>
          <w:szCs w:val="24"/>
          <w:lang w:eastAsia="nl-NL"/>
        </w:rPr>
      </w:pPr>
      <w:r w:rsidRPr="00662632">
        <w:rPr>
          <w:rFonts w:ascii="Calibri" w:eastAsia="Times New Roman" w:hAnsi="Calibri" w:cs="Arial"/>
          <w:sz w:val="24"/>
          <w:szCs w:val="24"/>
          <w:lang w:eastAsia="nl-NL"/>
        </w:rPr>
        <w:tab/>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r w:rsidRPr="00662632">
        <w:rPr>
          <w:rFonts w:ascii="Calibri" w:eastAsia="Times New Roman" w:hAnsi="Calibri" w:cs="Arial"/>
          <w:noProof/>
          <w:sz w:val="24"/>
          <w:szCs w:val="24"/>
          <w:lang w:eastAsia="nl-NL"/>
        </w:rPr>
        <w:drawing>
          <wp:anchor distT="0" distB="0" distL="114300" distR="114300" simplePos="0" relativeHeight="251802624" behindDoc="0" locked="0" layoutInCell="1" allowOverlap="1" wp14:anchorId="46062094" wp14:editId="741CB504">
            <wp:simplePos x="0" y="0"/>
            <wp:positionH relativeFrom="column">
              <wp:posOffset>-111125</wp:posOffset>
            </wp:positionH>
            <wp:positionV relativeFrom="paragraph">
              <wp:posOffset>141605</wp:posOffset>
            </wp:positionV>
            <wp:extent cx="1228725" cy="534670"/>
            <wp:effectExtent l="0" t="0" r="9525" b="0"/>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albouw_IZV_IBS_staalbou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8725" cy="53467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80096" behindDoc="0" locked="0" layoutInCell="1" allowOverlap="1" wp14:anchorId="6D02465D" wp14:editId="0B524018">
            <wp:simplePos x="0" y="0"/>
            <wp:positionH relativeFrom="column">
              <wp:posOffset>1290955</wp:posOffset>
            </wp:positionH>
            <wp:positionV relativeFrom="paragraph">
              <wp:posOffset>75565</wp:posOffset>
            </wp:positionV>
            <wp:extent cx="1038225" cy="838200"/>
            <wp:effectExtent l="0" t="0" r="9525" b="0"/>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225" cy="838200"/>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805696" behindDoc="0" locked="0" layoutInCell="1" allowOverlap="1" wp14:anchorId="6D71982E" wp14:editId="39E81725">
            <wp:simplePos x="0" y="0"/>
            <wp:positionH relativeFrom="column">
              <wp:posOffset>5748655</wp:posOffset>
            </wp:positionH>
            <wp:positionV relativeFrom="paragraph">
              <wp:posOffset>141605</wp:posOffset>
            </wp:positionV>
            <wp:extent cx="771525" cy="771525"/>
            <wp:effectExtent l="0" t="0" r="9525" b="9525"/>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rsidR="00662632" w:rsidRPr="00662632" w:rsidRDefault="00662632" w:rsidP="00662632">
      <w:pPr>
        <w:tabs>
          <w:tab w:val="left" w:pos="6360"/>
          <w:tab w:val="left" w:pos="7935"/>
        </w:tabs>
        <w:spacing w:after="0" w:line="240" w:lineRule="auto"/>
        <w:rPr>
          <w:rFonts w:ascii="Calibri" w:eastAsia="Times New Roman" w:hAnsi="Calibri" w:cs="Arial"/>
          <w:sz w:val="24"/>
          <w:szCs w:val="24"/>
          <w:lang w:eastAsia="nl-NL"/>
        </w:rPr>
      </w:pPr>
      <w:r w:rsidRPr="00662632">
        <w:rPr>
          <w:rFonts w:ascii="Times New Roman" w:eastAsia="Times New Roman" w:hAnsi="Times New Roman" w:cs="Times New Roman"/>
          <w:noProof/>
          <w:sz w:val="20"/>
          <w:szCs w:val="20"/>
          <w:lang w:eastAsia="nl-NL"/>
        </w:rPr>
        <w:drawing>
          <wp:anchor distT="0" distB="0" distL="114300" distR="114300" simplePos="0" relativeHeight="251781120" behindDoc="0" locked="0" layoutInCell="1" allowOverlap="1" wp14:anchorId="17CCB8CA" wp14:editId="23D9E8C3">
            <wp:simplePos x="0" y="0"/>
            <wp:positionH relativeFrom="column">
              <wp:posOffset>2458720</wp:posOffset>
            </wp:positionH>
            <wp:positionV relativeFrom="paragraph">
              <wp:posOffset>90170</wp:posOffset>
            </wp:positionV>
            <wp:extent cx="1371600" cy="490220"/>
            <wp:effectExtent l="0" t="0" r="0" b="5080"/>
            <wp:wrapNone/>
            <wp:docPr id="30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6"/>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1371600" cy="49022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82144" behindDoc="0" locked="0" layoutInCell="1" allowOverlap="1" wp14:anchorId="79C35056" wp14:editId="54EDE8BB">
            <wp:simplePos x="0" y="0"/>
            <wp:positionH relativeFrom="column">
              <wp:posOffset>3938905</wp:posOffset>
            </wp:positionH>
            <wp:positionV relativeFrom="paragraph">
              <wp:posOffset>163830</wp:posOffset>
            </wp:positionV>
            <wp:extent cx="1688465" cy="414655"/>
            <wp:effectExtent l="0" t="0" r="6985" b="4445"/>
            <wp:wrapNone/>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8465" cy="414655"/>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sz w:val="24"/>
          <w:szCs w:val="24"/>
          <w:lang w:eastAsia="nl-NL"/>
        </w:rPr>
        <w:tab/>
      </w:r>
      <w:r w:rsidRPr="00662632">
        <w:rPr>
          <w:rFonts w:ascii="Calibri" w:eastAsia="Times New Roman" w:hAnsi="Calibri" w:cs="Arial"/>
          <w:sz w:val="24"/>
          <w:szCs w:val="24"/>
          <w:lang w:eastAsia="nl-NL"/>
        </w:rPr>
        <w:tab/>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r w:rsidRPr="00662632">
        <w:rPr>
          <w:rFonts w:ascii="Calibri" w:eastAsia="Times New Roman" w:hAnsi="Calibri" w:cs="Arial"/>
          <w:noProof/>
          <w:sz w:val="24"/>
          <w:szCs w:val="24"/>
          <w:lang w:eastAsia="nl-NL"/>
        </w:rPr>
        <w:drawing>
          <wp:anchor distT="0" distB="0" distL="114300" distR="114300" simplePos="0" relativeHeight="251783168" behindDoc="0" locked="0" layoutInCell="1" allowOverlap="1" wp14:anchorId="7277B382" wp14:editId="752E6C66">
            <wp:simplePos x="0" y="0"/>
            <wp:positionH relativeFrom="column">
              <wp:posOffset>3529330</wp:posOffset>
            </wp:positionH>
            <wp:positionV relativeFrom="paragraph">
              <wp:posOffset>65405</wp:posOffset>
            </wp:positionV>
            <wp:extent cx="1181100" cy="795655"/>
            <wp:effectExtent l="0" t="0" r="0" b="4445"/>
            <wp:wrapNone/>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795655"/>
                    </a:xfrm>
                    <a:prstGeom prst="rect">
                      <a:avLst/>
                    </a:prstGeom>
                    <a:noFill/>
                  </pic:spPr>
                </pic:pic>
              </a:graphicData>
            </a:graphic>
            <wp14:sizeRelH relativeFrom="page">
              <wp14:pctWidth>0</wp14:pctWidth>
            </wp14:sizeRelH>
            <wp14:sizeRelV relativeFrom="page">
              <wp14:pctHeight>0</wp14:pctHeight>
            </wp14:sizeRelV>
          </wp:anchor>
        </w:drawing>
      </w:r>
    </w:p>
    <w:p w:rsidR="00662632" w:rsidRPr="00662632" w:rsidRDefault="00662632" w:rsidP="00662632">
      <w:pPr>
        <w:tabs>
          <w:tab w:val="left" w:pos="2055"/>
        </w:tabs>
        <w:spacing w:after="0" w:line="240" w:lineRule="auto"/>
        <w:rPr>
          <w:rFonts w:ascii="Calibri" w:eastAsia="Times New Roman" w:hAnsi="Calibri" w:cs="Arial"/>
          <w:sz w:val="24"/>
          <w:szCs w:val="24"/>
          <w:lang w:eastAsia="nl-NL"/>
        </w:rPr>
      </w:pPr>
      <w:r w:rsidRPr="00662632">
        <w:rPr>
          <w:rFonts w:ascii="Calibri" w:eastAsia="Times New Roman" w:hAnsi="Calibri" w:cs="Arial"/>
          <w:b/>
          <w:i/>
          <w:noProof/>
          <w:sz w:val="24"/>
          <w:szCs w:val="24"/>
          <w:lang w:eastAsia="nl-NL"/>
        </w:rPr>
        <w:drawing>
          <wp:anchor distT="0" distB="0" distL="114300" distR="114300" simplePos="0" relativeHeight="251796480" behindDoc="0" locked="0" layoutInCell="1" allowOverlap="1" wp14:anchorId="3E0A2AA7" wp14:editId="27131BEA">
            <wp:simplePos x="0" y="0"/>
            <wp:positionH relativeFrom="column">
              <wp:posOffset>199390</wp:posOffset>
            </wp:positionH>
            <wp:positionV relativeFrom="paragraph">
              <wp:posOffset>45085</wp:posOffset>
            </wp:positionV>
            <wp:extent cx="567055" cy="628650"/>
            <wp:effectExtent l="0" t="0" r="4445" b="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i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055" cy="62865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803648" behindDoc="0" locked="0" layoutInCell="1" allowOverlap="1" wp14:anchorId="5EF46E95" wp14:editId="624339D8">
            <wp:simplePos x="0" y="0"/>
            <wp:positionH relativeFrom="column">
              <wp:posOffset>1439545</wp:posOffset>
            </wp:positionH>
            <wp:positionV relativeFrom="paragraph">
              <wp:posOffset>168910</wp:posOffset>
            </wp:positionV>
            <wp:extent cx="1924050" cy="355600"/>
            <wp:effectExtent l="0" t="0" r="0" b="6350"/>
            <wp:wrapNone/>
            <wp:docPr id="310" name="Afbeelding 310" descr="N:\HUIS VAN DE TECHNIEK\Activiteiten\Girslday\2018\logos GD 2018\Pa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UIS VAN DE TECHNIEK\Activiteiten\Girslday\2018\logos GD 2018\Pare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0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632">
        <w:rPr>
          <w:rFonts w:ascii="Times New Roman" w:eastAsia="Times New Roman" w:hAnsi="Times New Roman" w:cs="Times New Roman"/>
          <w:noProof/>
          <w:sz w:val="20"/>
          <w:szCs w:val="20"/>
          <w:lang w:eastAsia="nl-NL"/>
        </w:rPr>
        <w:drawing>
          <wp:anchor distT="0" distB="0" distL="114300" distR="114300" simplePos="0" relativeHeight="251784192" behindDoc="0" locked="0" layoutInCell="1" allowOverlap="1" wp14:anchorId="480F0D01" wp14:editId="0472AAAC">
            <wp:simplePos x="0" y="0"/>
            <wp:positionH relativeFrom="column">
              <wp:posOffset>4932680</wp:posOffset>
            </wp:positionH>
            <wp:positionV relativeFrom="paragraph">
              <wp:posOffset>113665</wp:posOffset>
            </wp:positionV>
            <wp:extent cx="1638300" cy="412750"/>
            <wp:effectExtent l="0" t="0" r="0" b="6350"/>
            <wp:wrapNone/>
            <wp:docPr id="3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8300" cy="41275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sz w:val="24"/>
          <w:szCs w:val="24"/>
          <w:lang w:eastAsia="nl-NL"/>
        </w:rPr>
        <w:tab/>
      </w:r>
    </w:p>
    <w:p w:rsidR="00662632" w:rsidRPr="00662632" w:rsidRDefault="00662632" w:rsidP="00662632">
      <w:pPr>
        <w:tabs>
          <w:tab w:val="left" w:pos="7815"/>
        </w:tabs>
        <w:spacing w:after="0" w:line="240" w:lineRule="auto"/>
        <w:rPr>
          <w:rFonts w:ascii="Calibri" w:eastAsia="Times New Roman" w:hAnsi="Calibri" w:cs="Arial"/>
          <w:sz w:val="24"/>
          <w:szCs w:val="24"/>
          <w:lang w:eastAsia="nl-NL"/>
        </w:rPr>
      </w:pPr>
      <w:r w:rsidRPr="00662632">
        <w:rPr>
          <w:rFonts w:ascii="Calibri" w:eastAsia="Times New Roman" w:hAnsi="Calibri" w:cs="Arial"/>
          <w:sz w:val="24"/>
          <w:szCs w:val="24"/>
          <w:lang w:eastAsia="nl-NL"/>
        </w:rPr>
        <w:tab/>
      </w:r>
    </w:p>
    <w:p w:rsidR="00662632" w:rsidRPr="00662632" w:rsidRDefault="00662632" w:rsidP="00662632">
      <w:pPr>
        <w:tabs>
          <w:tab w:val="left" w:pos="2460"/>
        </w:tabs>
        <w:spacing w:after="0" w:line="240" w:lineRule="auto"/>
        <w:rPr>
          <w:rFonts w:ascii="Calibri" w:eastAsia="Times New Roman" w:hAnsi="Calibri" w:cs="Arial"/>
          <w:sz w:val="24"/>
          <w:szCs w:val="24"/>
          <w:lang w:eastAsia="nl-NL"/>
        </w:rPr>
      </w:pPr>
      <w:r w:rsidRPr="00662632">
        <w:rPr>
          <w:rFonts w:ascii="Calibri" w:eastAsia="Times New Roman" w:hAnsi="Calibri" w:cs="Arial"/>
          <w:sz w:val="24"/>
          <w:szCs w:val="24"/>
          <w:lang w:eastAsia="nl-NL"/>
        </w:rPr>
        <w:tab/>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r w:rsidRPr="00662632">
        <w:rPr>
          <w:rFonts w:ascii="Calibri" w:eastAsia="Times New Roman" w:hAnsi="Calibri" w:cs="Arial"/>
          <w:noProof/>
          <w:sz w:val="24"/>
          <w:szCs w:val="24"/>
          <w:lang w:eastAsia="nl-NL"/>
        </w:rPr>
        <w:drawing>
          <wp:anchor distT="0" distB="0" distL="114300" distR="114300" simplePos="0" relativeHeight="251788288" behindDoc="0" locked="0" layoutInCell="1" allowOverlap="1" wp14:anchorId="6B664D42" wp14:editId="4EAED22A">
            <wp:simplePos x="0" y="0"/>
            <wp:positionH relativeFrom="column">
              <wp:posOffset>3215005</wp:posOffset>
            </wp:positionH>
            <wp:positionV relativeFrom="paragraph">
              <wp:posOffset>134620</wp:posOffset>
            </wp:positionV>
            <wp:extent cx="1237615" cy="646430"/>
            <wp:effectExtent l="0" t="0" r="635" b="1270"/>
            <wp:wrapNone/>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7615" cy="646430"/>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89312" behindDoc="0" locked="0" layoutInCell="1" allowOverlap="1" wp14:anchorId="706CA6B8" wp14:editId="1344CC98">
            <wp:simplePos x="0" y="0"/>
            <wp:positionH relativeFrom="column">
              <wp:posOffset>4586605</wp:posOffset>
            </wp:positionH>
            <wp:positionV relativeFrom="paragraph">
              <wp:posOffset>139065</wp:posOffset>
            </wp:positionV>
            <wp:extent cx="859790" cy="640080"/>
            <wp:effectExtent l="0" t="0" r="0" b="7620"/>
            <wp:wrapNone/>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9790" cy="640080"/>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93408" behindDoc="0" locked="0" layoutInCell="1" allowOverlap="1" wp14:anchorId="51699E7C" wp14:editId="5BF1EEE2">
            <wp:simplePos x="0" y="0"/>
            <wp:positionH relativeFrom="column">
              <wp:posOffset>5626100</wp:posOffset>
            </wp:positionH>
            <wp:positionV relativeFrom="paragraph">
              <wp:posOffset>100965</wp:posOffset>
            </wp:positionV>
            <wp:extent cx="1081405" cy="762000"/>
            <wp:effectExtent l="0" t="0" r="4445" b="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enbijDefensie_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1405" cy="762000"/>
                    </a:xfrm>
                    <a:prstGeom prst="rect">
                      <a:avLst/>
                    </a:prstGeom>
                  </pic:spPr>
                </pic:pic>
              </a:graphicData>
            </a:graphic>
            <wp14:sizeRelH relativeFrom="page">
              <wp14:pctWidth>0</wp14:pctWidth>
            </wp14:sizeRelH>
            <wp14:sizeRelV relativeFrom="page">
              <wp14:pctHeight>0</wp14:pctHeight>
            </wp14:sizeRelV>
          </wp:anchor>
        </w:drawing>
      </w:r>
    </w:p>
    <w:p w:rsidR="00662632" w:rsidRPr="00662632" w:rsidRDefault="00662632" w:rsidP="00662632">
      <w:pPr>
        <w:spacing w:after="0" w:line="240" w:lineRule="auto"/>
        <w:rPr>
          <w:rFonts w:ascii="Calibri" w:eastAsia="Times New Roman" w:hAnsi="Calibri" w:cs="Arial"/>
          <w:sz w:val="24"/>
          <w:szCs w:val="24"/>
          <w:lang w:eastAsia="nl-NL"/>
        </w:rPr>
      </w:pPr>
      <w:r w:rsidRPr="00662632">
        <w:rPr>
          <w:rFonts w:ascii="Calibri" w:eastAsia="Times New Roman" w:hAnsi="Calibri" w:cs="Arial"/>
          <w:noProof/>
          <w:sz w:val="24"/>
          <w:szCs w:val="24"/>
          <w:lang w:eastAsia="nl-NL"/>
        </w:rPr>
        <w:drawing>
          <wp:anchor distT="0" distB="0" distL="114300" distR="114300" simplePos="0" relativeHeight="251787264" behindDoc="0" locked="0" layoutInCell="1" allowOverlap="1" wp14:anchorId="11C191AD" wp14:editId="49FE587D">
            <wp:simplePos x="0" y="0"/>
            <wp:positionH relativeFrom="column">
              <wp:posOffset>1397000</wp:posOffset>
            </wp:positionH>
            <wp:positionV relativeFrom="paragraph">
              <wp:posOffset>133350</wp:posOffset>
            </wp:positionV>
            <wp:extent cx="1748790" cy="409575"/>
            <wp:effectExtent l="0" t="0" r="3810" b="9525"/>
            <wp:wrapNone/>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8790" cy="409575"/>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86240" behindDoc="0" locked="0" layoutInCell="1" allowOverlap="1" wp14:anchorId="5A6350D3" wp14:editId="2F20A0B2">
            <wp:simplePos x="0" y="0"/>
            <wp:positionH relativeFrom="column">
              <wp:posOffset>-280670</wp:posOffset>
            </wp:positionH>
            <wp:positionV relativeFrom="paragraph">
              <wp:posOffset>95250</wp:posOffset>
            </wp:positionV>
            <wp:extent cx="1581150" cy="455930"/>
            <wp:effectExtent l="0" t="0" r="0" b="1270"/>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1150" cy="455930"/>
                    </a:xfrm>
                    <a:prstGeom prst="rect">
                      <a:avLst/>
                    </a:prstGeom>
                    <a:noFill/>
                  </pic:spPr>
                </pic:pic>
              </a:graphicData>
            </a:graphic>
            <wp14:sizeRelH relativeFrom="page">
              <wp14:pctWidth>0</wp14:pctWidth>
            </wp14:sizeRelH>
            <wp14:sizeRelV relativeFrom="page">
              <wp14:pctHeight>0</wp14:pctHeight>
            </wp14:sizeRelV>
          </wp:anchor>
        </w:drawing>
      </w:r>
    </w:p>
    <w:p w:rsidR="00662632" w:rsidRPr="00662632" w:rsidRDefault="00662632" w:rsidP="00662632">
      <w:pPr>
        <w:tabs>
          <w:tab w:val="left" w:pos="3270"/>
        </w:tabs>
        <w:spacing w:after="0" w:line="240" w:lineRule="auto"/>
        <w:rPr>
          <w:rFonts w:ascii="Calibri" w:eastAsia="Times New Roman" w:hAnsi="Calibri" w:cs="Arial"/>
          <w:sz w:val="24"/>
          <w:szCs w:val="24"/>
          <w:lang w:eastAsia="nl-NL"/>
        </w:rPr>
      </w:pPr>
      <w:r w:rsidRPr="00662632">
        <w:rPr>
          <w:rFonts w:ascii="Calibri" w:eastAsia="Times New Roman" w:hAnsi="Calibri" w:cs="Arial"/>
          <w:sz w:val="24"/>
          <w:szCs w:val="24"/>
          <w:lang w:eastAsia="nl-NL"/>
        </w:rPr>
        <w:tab/>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tabs>
          <w:tab w:val="left" w:pos="3015"/>
        </w:tabs>
        <w:spacing w:after="0" w:line="240" w:lineRule="auto"/>
        <w:rPr>
          <w:rFonts w:ascii="Calibri" w:eastAsia="Times New Roman" w:hAnsi="Calibri" w:cs="Arial"/>
          <w:sz w:val="24"/>
          <w:szCs w:val="24"/>
          <w:lang w:eastAsia="nl-NL"/>
        </w:rPr>
      </w:pPr>
      <w:r w:rsidRPr="00662632">
        <w:rPr>
          <w:rFonts w:ascii="Calibri" w:eastAsia="Times New Roman" w:hAnsi="Calibri" w:cs="Arial"/>
          <w:sz w:val="24"/>
          <w:szCs w:val="24"/>
          <w:lang w:eastAsia="nl-NL"/>
        </w:rPr>
        <w:tab/>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tabs>
          <w:tab w:val="left" w:pos="7230"/>
        </w:tabs>
        <w:spacing w:after="0" w:line="240" w:lineRule="auto"/>
        <w:rPr>
          <w:rFonts w:ascii="Calibri" w:eastAsia="Times New Roman" w:hAnsi="Calibri" w:cs="Arial"/>
          <w:sz w:val="24"/>
          <w:szCs w:val="24"/>
          <w:lang w:eastAsia="nl-NL"/>
        </w:rPr>
      </w:pPr>
      <w:r w:rsidRPr="00662632">
        <w:rPr>
          <w:rFonts w:ascii="Calibri" w:eastAsia="Times New Roman" w:hAnsi="Calibri" w:cs="Arial"/>
          <w:b/>
          <w:i/>
          <w:noProof/>
          <w:sz w:val="24"/>
          <w:szCs w:val="24"/>
          <w:lang w:eastAsia="nl-NL"/>
        </w:rPr>
        <w:drawing>
          <wp:anchor distT="0" distB="0" distL="114300" distR="114300" simplePos="0" relativeHeight="251766784" behindDoc="0" locked="0" layoutInCell="1" allowOverlap="1" wp14:anchorId="0A84A162" wp14:editId="1D2FDC2F">
            <wp:simplePos x="0" y="0"/>
            <wp:positionH relativeFrom="column">
              <wp:posOffset>3945890</wp:posOffset>
            </wp:positionH>
            <wp:positionV relativeFrom="paragraph">
              <wp:posOffset>38735</wp:posOffset>
            </wp:positionV>
            <wp:extent cx="877570" cy="647700"/>
            <wp:effectExtent l="0" t="0" r="0" b="0"/>
            <wp:wrapNone/>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T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7570" cy="64770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b/>
          <w:i/>
          <w:noProof/>
          <w:sz w:val="24"/>
          <w:szCs w:val="24"/>
          <w:lang w:eastAsia="nl-NL"/>
        </w:rPr>
        <w:drawing>
          <wp:anchor distT="0" distB="0" distL="114300" distR="114300" simplePos="0" relativeHeight="251767808" behindDoc="0" locked="0" layoutInCell="1" allowOverlap="1" wp14:anchorId="6648878B" wp14:editId="0784BE49">
            <wp:simplePos x="0" y="0"/>
            <wp:positionH relativeFrom="column">
              <wp:posOffset>5128260</wp:posOffset>
            </wp:positionH>
            <wp:positionV relativeFrom="paragraph">
              <wp:posOffset>134620</wp:posOffset>
            </wp:positionV>
            <wp:extent cx="1228725" cy="548005"/>
            <wp:effectExtent l="0" t="0" r="9525" b="4445"/>
            <wp:wrapNone/>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Z.jpg"/>
                    <pic:cNvPicPr/>
                  </pic:nvPicPr>
                  <pic:blipFill>
                    <a:blip r:embed="rId39">
                      <a:extLst>
                        <a:ext uri="{28A0092B-C50C-407E-A947-70E740481C1C}">
                          <a14:useLocalDpi xmlns:a14="http://schemas.microsoft.com/office/drawing/2010/main" val="0"/>
                        </a:ext>
                      </a:extLst>
                    </a:blip>
                    <a:stretch>
                      <a:fillRect/>
                    </a:stretch>
                  </pic:blipFill>
                  <pic:spPr>
                    <a:xfrm>
                      <a:off x="0" y="0"/>
                      <a:ext cx="1228725" cy="548005"/>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sz w:val="24"/>
          <w:szCs w:val="24"/>
          <w:lang w:eastAsia="nl-NL"/>
        </w:rPr>
        <w:tab/>
      </w:r>
    </w:p>
    <w:p w:rsidR="00662632" w:rsidRPr="00662632" w:rsidRDefault="00662632" w:rsidP="00662632">
      <w:pPr>
        <w:tabs>
          <w:tab w:val="left" w:pos="2535"/>
        </w:tabs>
        <w:spacing w:after="0" w:line="240" w:lineRule="auto"/>
        <w:rPr>
          <w:rFonts w:ascii="Calibri" w:eastAsia="Times New Roman" w:hAnsi="Calibri" w:cs="Arial"/>
          <w:sz w:val="24"/>
          <w:szCs w:val="24"/>
          <w:lang w:eastAsia="nl-NL"/>
        </w:rPr>
      </w:pPr>
      <w:r w:rsidRPr="00662632">
        <w:rPr>
          <w:rFonts w:ascii="Calibri" w:eastAsia="Times New Roman" w:hAnsi="Calibri" w:cs="Arial"/>
          <w:b/>
          <w:i/>
          <w:noProof/>
          <w:sz w:val="24"/>
          <w:szCs w:val="24"/>
          <w:lang w:eastAsia="nl-NL"/>
        </w:rPr>
        <w:drawing>
          <wp:anchor distT="0" distB="0" distL="114300" distR="114300" simplePos="0" relativeHeight="251763712" behindDoc="0" locked="0" layoutInCell="1" allowOverlap="1" wp14:anchorId="7C10BB4C" wp14:editId="28EE45C7">
            <wp:simplePos x="0" y="0"/>
            <wp:positionH relativeFrom="column">
              <wp:posOffset>52705</wp:posOffset>
            </wp:positionH>
            <wp:positionV relativeFrom="paragraph">
              <wp:posOffset>40005</wp:posOffset>
            </wp:positionV>
            <wp:extent cx="1638300" cy="462280"/>
            <wp:effectExtent l="0" t="0" r="0" b="0"/>
            <wp:wrapNone/>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3.0.0.0.00 - TechIntrest - Logo (basismodel).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8300" cy="46228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92384" behindDoc="0" locked="0" layoutInCell="1" allowOverlap="1" wp14:anchorId="2FECEDBF" wp14:editId="2F697741">
            <wp:simplePos x="0" y="0"/>
            <wp:positionH relativeFrom="column">
              <wp:posOffset>1996440</wp:posOffset>
            </wp:positionH>
            <wp:positionV relativeFrom="paragraph">
              <wp:posOffset>34925</wp:posOffset>
            </wp:positionV>
            <wp:extent cx="1533525" cy="424180"/>
            <wp:effectExtent l="0" t="0" r="9525" b="0"/>
            <wp:wrapNone/>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525" cy="424180"/>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sz w:val="24"/>
          <w:szCs w:val="24"/>
          <w:lang w:eastAsia="nl-NL"/>
        </w:rPr>
        <w:tab/>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tabs>
          <w:tab w:val="left" w:pos="8265"/>
        </w:tabs>
        <w:spacing w:after="0" w:line="240" w:lineRule="auto"/>
        <w:rPr>
          <w:rFonts w:ascii="Calibri" w:eastAsia="Times New Roman" w:hAnsi="Calibri" w:cs="Arial"/>
          <w:sz w:val="24"/>
          <w:szCs w:val="24"/>
          <w:lang w:eastAsia="nl-NL"/>
        </w:rPr>
      </w:pPr>
      <w:r w:rsidRPr="00662632">
        <w:rPr>
          <w:rFonts w:ascii="Calibri" w:eastAsia="Times New Roman" w:hAnsi="Calibri" w:cs="Arial"/>
          <w:sz w:val="24"/>
          <w:szCs w:val="24"/>
          <w:lang w:eastAsia="nl-NL"/>
        </w:rPr>
        <w:tab/>
      </w:r>
    </w:p>
    <w:p w:rsidR="00662632" w:rsidRPr="00662632" w:rsidRDefault="00662632" w:rsidP="00662632">
      <w:pPr>
        <w:tabs>
          <w:tab w:val="left" w:pos="2805"/>
          <w:tab w:val="left" w:pos="7050"/>
        </w:tabs>
        <w:spacing w:after="0" w:line="240" w:lineRule="auto"/>
        <w:rPr>
          <w:rFonts w:ascii="Calibri" w:eastAsia="Times New Roman" w:hAnsi="Calibri" w:cs="Arial"/>
          <w:sz w:val="24"/>
          <w:szCs w:val="24"/>
          <w:lang w:eastAsia="nl-NL"/>
        </w:rPr>
      </w:pPr>
      <w:r w:rsidRPr="00662632">
        <w:rPr>
          <w:rFonts w:ascii="Calibri" w:eastAsia="Times New Roman" w:hAnsi="Calibri" w:cs="Arial"/>
          <w:sz w:val="24"/>
          <w:szCs w:val="24"/>
          <w:lang w:eastAsia="nl-NL"/>
        </w:rPr>
        <w:tab/>
      </w:r>
      <w:r w:rsidRPr="00662632">
        <w:rPr>
          <w:rFonts w:ascii="Calibri" w:eastAsia="Times New Roman" w:hAnsi="Calibri" w:cs="Arial"/>
          <w:sz w:val="24"/>
          <w:szCs w:val="24"/>
          <w:lang w:eastAsia="nl-NL"/>
        </w:rPr>
        <w:tab/>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DB233B" w:rsidRDefault="00662632" w:rsidP="00662632">
      <w:pPr>
        <w:spacing w:after="0" w:line="240" w:lineRule="auto"/>
        <w:rPr>
          <w:rFonts w:ascii="Calibri" w:eastAsia="Times New Roman" w:hAnsi="Calibri" w:cs="Arial"/>
          <w:b/>
          <w:sz w:val="24"/>
          <w:szCs w:val="24"/>
          <w:lang w:eastAsia="nl-NL"/>
        </w:rPr>
      </w:pPr>
      <w:r w:rsidRPr="00DB233B">
        <w:rPr>
          <w:rFonts w:ascii="Calibri" w:eastAsia="Times New Roman" w:hAnsi="Calibri" w:cs="Arial"/>
          <w:b/>
          <w:sz w:val="24"/>
          <w:szCs w:val="24"/>
          <w:lang w:eastAsia="nl-NL"/>
        </w:rPr>
        <w:t>Participanten Huis van de Techniek</w:t>
      </w:r>
    </w:p>
    <w:p w:rsidR="00662632" w:rsidRPr="00662632" w:rsidRDefault="00662632" w:rsidP="00662632">
      <w:pPr>
        <w:spacing w:after="0" w:line="240" w:lineRule="auto"/>
        <w:rPr>
          <w:rFonts w:ascii="Calibri" w:eastAsia="Times New Roman" w:hAnsi="Calibri" w:cs="Arial"/>
          <w:sz w:val="24"/>
          <w:szCs w:val="24"/>
          <w:lang w:eastAsia="nl-NL"/>
        </w:rPr>
      </w:pPr>
      <w:r w:rsidRPr="00662632">
        <w:rPr>
          <w:rFonts w:ascii="Times New Roman" w:eastAsia="Times New Roman" w:hAnsi="Times New Roman" w:cs="Times New Roman"/>
          <w:noProof/>
          <w:sz w:val="20"/>
          <w:szCs w:val="20"/>
          <w:lang w:eastAsia="nl-NL"/>
        </w:rPr>
        <w:drawing>
          <wp:anchor distT="0" distB="0" distL="114300" distR="114300" simplePos="0" relativeHeight="251768832" behindDoc="0" locked="0" layoutInCell="1" allowOverlap="1" wp14:anchorId="7325E336" wp14:editId="0F8A72F3">
            <wp:simplePos x="0" y="0"/>
            <wp:positionH relativeFrom="column">
              <wp:posOffset>-90805</wp:posOffset>
            </wp:positionH>
            <wp:positionV relativeFrom="paragraph">
              <wp:posOffset>165735</wp:posOffset>
            </wp:positionV>
            <wp:extent cx="1206500" cy="588645"/>
            <wp:effectExtent l="0" t="0" r="0" b="1905"/>
            <wp:wrapNone/>
            <wp:docPr id="325"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1206500" cy="588645"/>
                    </a:xfrm>
                    <a:prstGeom prst="rect">
                      <a:avLst/>
                    </a:prstGeom>
                  </pic:spPr>
                </pic:pic>
              </a:graphicData>
            </a:graphic>
          </wp:anchor>
        </w:drawing>
      </w:r>
      <w:r w:rsidRPr="00662632">
        <w:rPr>
          <w:rFonts w:ascii="Times New Roman" w:eastAsia="Times New Roman" w:hAnsi="Times New Roman" w:cs="Times New Roman"/>
          <w:noProof/>
          <w:sz w:val="20"/>
          <w:szCs w:val="20"/>
          <w:lang w:eastAsia="nl-NL"/>
        </w:rPr>
        <w:drawing>
          <wp:anchor distT="0" distB="0" distL="114300" distR="114300" simplePos="0" relativeHeight="251769856" behindDoc="0" locked="0" layoutInCell="1" allowOverlap="1" wp14:anchorId="02F67052" wp14:editId="433F9D4E">
            <wp:simplePos x="0" y="0"/>
            <wp:positionH relativeFrom="column">
              <wp:posOffset>1304290</wp:posOffset>
            </wp:positionH>
            <wp:positionV relativeFrom="paragraph">
              <wp:posOffset>107950</wp:posOffset>
            </wp:positionV>
            <wp:extent cx="648335" cy="847725"/>
            <wp:effectExtent l="0" t="0" r="0" b="9525"/>
            <wp:wrapNone/>
            <wp:docPr id="324"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2"/>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648335" cy="847725"/>
                    </a:xfrm>
                    <a:prstGeom prst="rect">
                      <a:avLst/>
                    </a:prstGeom>
                  </pic:spPr>
                </pic:pic>
              </a:graphicData>
            </a:graphic>
          </wp:anchor>
        </w:drawing>
      </w:r>
      <w:r w:rsidRPr="00662632">
        <w:rPr>
          <w:rFonts w:ascii="Calibri" w:eastAsia="Times New Roman" w:hAnsi="Calibri" w:cs="Arial"/>
          <w:b/>
          <w:i/>
          <w:noProof/>
          <w:sz w:val="24"/>
          <w:szCs w:val="24"/>
          <w:lang w:eastAsia="nl-NL"/>
        </w:rPr>
        <w:drawing>
          <wp:anchor distT="0" distB="0" distL="114300" distR="114300" simplePos="0" relativeHeight="251771904" behindDoc="0" locked="0" layoutInCell="1" allowOverlap="1" wp14:anchorId="7A8296EC" wp14:editId="7EE4C78D">
            <wp:simplePos x="0" y="0"/>
            <wp:positionH relativeFrom="column">
              <wp:posOffset>2214880</wp:posOffset>
            </wp:positionH>
            <wp:positionV relativeFrom="paragraph">
              <wp:posOffset>167005</wp:posOffset>
            </wp:positionV>
            <wp:extent cx="1725295" cy="591185"/>
            <wp:effectExtent l="0" t="0" r="8255" b="0"/>
            <wp:wrapNone/>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5295" cy="591185"/>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72928" behindDoc="0" locked="0" layoutInCell="1" allowOverlap="1" wp14:anchorId="29C87B1D" wp14:editId="0B27CA00">
            <wp:simplePos x="0" y="0"/>
            <wp:positionH relativeFrom="column">
              <wp:posOffset>4042410</wp:posOffset>
            </wp:positionH>
            <wp:positionV relativeFrom="paragraph">
              <wp:posOffset>90805</wp:posOffset>
            </wp:positionV>
            <wp:extent cx="1633855" cy="749935"/>
            <wp:effectExtent l="0" t="0" r="4445" b="0"/>
            <wp:wrapNone/>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3855" cy="749935"/>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Times New Roman" w:eastAsia="Times New Roman" w:hAnsi="Times New Roman" w:cs="Times New Roman"/>
          <w:noProof/>
          <w:sz w:val="20"/>
          <w:szCs w:val="20"/>
          <w:lang w:eastAsia="nl-NL"/>
        </w:rPr>
        <w:drawing>
          <wp:anchor distT="0" distB="0" distL="114300" distR="114300" simplePos="0" relativeHeight="251779072" behindDoc="0" locked="0" layoutInCell="1" allowOverlap="1" wp14:anchorId="107D19E6" wp14:editId="2A57535D">
            <wp:simplePos x="0" y="0"/>
            <wp:positionH relativeFrom="column">
              <wp:posOffset>5674360</wp:posOffset>
            </wp:positionH>
            <wp:positionV relativeFrom="paragraph">
              <wp:posOffset>90805</wp:posOffset>
            </wp:positionV>
            <wp:extent cx="1238250" cy="726440"/>
            <wp:effectExtent l="0" t="0" r="0" b="0"/>
            <wp:wrapNone/>
            <wp:docPr id="320"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4"/>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0" y="0"/>
                      <a:ext cx="1238250" cy="726440"/>
                    </a:xfrm>
                    <a:prstGeom prst="rect">
                      <a:avLst/>
                    </a:prstGeom>
                  </pic:spPr>
                </pic:pic>
              </a:graphicData>
            </a:graphic>
            <wp14:sizeRelH relativeFrom="page">
              <wp14:pctWidth>0</wp14:pctWidth>
            </wp14:sizeRelH>
            <wp14:sizeRelV relativeFrom="page">
              <wp14:pctHeight>0</wp14:pctHeight>
            </wp14:sizeRelV>
          </wp:anchor>
        </w:drawing>
      </w:r>
    </w:p>
    <w:p w:rsidR="00662632" w:rsidRPr="00662632" w:rsidRDefault="00662632" w:rsidP="00662632">
      <w:pPr>
        <w:spacing w:after="0" w:line="240" w:lineRule="auto"/>
        <w:rPr>
          <w:rFonts w:ascii="Calibri" w:eastAsia="Times New Roman" w:hAnsi="Calibri" w:cs="Arial"/>
          <w:sz w:val="24"/>
          <w:szCs w:val="24"/>
          <w:lang w:eastAsia="nl-NL"/>
        </w:rPr>
      </w:pPr>
    </w:p>
    <w:p w:rsidR="00662632" w:rsidRPr="00662632" w:rsidRDefault="00662632" w:rsidP="00662632">
      <w:pPr>
        <w:spacing w:after="0" w:line="240" w:lineRule="auto"/>
        <w:rPr>
          <w:rFonts w:ascii="Calibri" w:eastAsia="Times New Roman" w:hAnsi="Calibri" w:cs="Arial"/>
          <w:sz w:val="24"/>
          <w:szCs w:val="24"/>
          <w:lang w:eastAsia="nl-NL"/>
        </w:rPr>
      </w:pPr>
    </w:p>
    <w:p w:rsidR="00A268D1" w:rsidRPr="00A268D1" w:rsidRDefault="00662632" w:rsidP="00C8509E">
      <w:pPr>
        <w:spacing w:after="0" w:line="240" w:lineRule="auto"/>
        <w:rPr>
          <w:rFonts w:ascii="Calibri" w:eastAsia="Times New Roman" w:hAnsi="Calibri" w:cs="Arial"/>
          <w:sz w:val="24"/>
          <w:szCs w:val="24"/>
          <w:lang w:eastAsia="nl-NL"/>
        </w:rPr>
      </w:pPr>
      <w:r w:rsidRPr="00662632">
        <w:rPr>
          <w:rFonts w:ascii="Calibri" w:eastAsia="Times New Roman" w:hAnsi="Calibri" w:cs="Arial"/>
          <w:b/>
          <w:i/>
          <w:noProof/>
          <w:sz w:val="24"/>
          <w:szCs w:val="24"/>
          <w:lang w:eastAsia="nl-NL"/>
        </w:rPr>
        <w:drawing>
          <wp:anchor distT="0" distB="0" distL="114300" distR="114300" simplePos="0" relativeHeight="251765760" behindDoc="0" locked="0" layoutInCell="1" allowOverlap="1" wp14:anchorId="17088E9C" wp14:editId="3E53BE74">
            <wp:simplePos x="0" y="0"/>
            <wp:positionH relativeFrom="column">
              <wp:posOffset>-376555</wp:posOffset>
            </wp:positionH>
            <wp:positionV relativeFrom="paragraph">
              <wp:posOffset>1203960</wp:posOffset>
            </wp:positionV>
            <wp:extent cx="1381125" cy="797560"/>
            <wp:effectExtent l="0" t="0" r="9525" b="2540"/>
            <wp:wrapNone/>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jpg"/>
                    <pic:cNvPicPr/>
                  </pic:nvPicPr>
                  <pic:blipFill>
                    <a:blip r:embed="rId47">
                      <a:extLst>
                        <a:ext uri="{28A0092B-C50C-407E-A947-70E740481C1C}">
                          <a14:useLocalDpi xmlns:a14="http://schemas.microsoft.com/office/drawing/2010/main" val="0"/>
                        </a:ext>
                      </a:extLst>
                    </a:blip>
                    <a:stretch>
                      <a:fillRect/>
                    </a:stretch>
                  </pic:blipFill>
                  <pic:spPr>
                    <a:xfrm>
                      <a:off x="0" y="0"/>
                      <a:ext cx="1381125" cy="79756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b/>
          <w:i/>
          <w:noProof/>
          <w:sz w:val="24"/>
          <w:szCs w:val="24"/>
          <w:lang w:eastAsia="nl-NL"/>
        </w:rPr>
        <w:drawing>
          <wp:anchor distT="0" distB="0" distL="114300" distR="114300" simplePos="0" relativeHeight="251764736" behindDoc="0" locked="0" layoutInCell="1" allowOverlap="1" wp14:anchorId="5CA19796" wp14:editId="3E414BCE">
            <wp:simplePos x="0" y="0"/>
            <wp:positionH relativeFrom="column">
              <wp:posOffset>1052195</wp:posOffset>
            </wp:positionH>
            <wp:positionV relativeFrom="paragraph">
              <wp:posOffset>1337310</wp:posOffset>
            </wp:positionV>
            <wp:extent cx="1562100" cy="551815"/>
            <wp:effectExtent l="0" t="0" r="0" b="635"/>
            <wp:wrapNone/>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d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2100" cy="551815"/>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b/>
          <w:i/>
          <w:noProof/>
          <w:sz w:val="24"/>
          <w:szCs w:val="24"/>
          <w:lang w:eastAsia="nl-NL"/>
        </w:rPr>
        <w:drawing>
          <wp:anchor distT="0" distB="0" distL="114300" distR="114300" simplePos="0" relativeHeight="251797504" behindDoc="0" locked="0" layoutInCell="1" allowOverlap="1" wp14:anchorId="74E736DE" wp14:editId="6530C9E6">
            <wp:simplePos x="0" y="0"/>
            <wp:positionH relativeFrom="column">
              <wp:posOffset>2605405</wp:posOffset>
            </wp:positionH>
            <wp:positionV relativeFrom="paragraph">
              <wp:posOffset>1324610</wp:posOffset>
            </wp:positionV>
            <wp:extent cx="1125855" cy="571500"/>
            <wp:effectExtent l="0" t="0" r="0" b="0"/>
            <wp:wrapNone/>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25855" cy="57150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b/>
          <w:i/>
          <w:noProof/>
          <w:sz w:val="24"/>
          <w:szCs w:val="24"/>
          <w:lang w:eastAsia="nl-NL"/>
        </w:rPr>
        <w:drawing>
          <wp:anchor distT="0" distB="0" distL="114300" distR="114300" simplePos="0" relativeHeight="251801600" behindDoc="0" locked="0" layoutInCell="1" allowOverlap="1" wp14:anchorId="5FCB2E3D" wp14:editId="10B9C8E8">
            <wp:simplePos x="0" y="0"/>
            <wp:positionH relativeFrom="column">
              <wp:posOffset>3824605</wp:posOffset>
            </wp:positionH>
            <wp:positionV relativeFrom="paragraph">
              <wp:posOffset>1306830</wp:posOffset>
            </wp:positionV>
            <wp:extent cx="1266825" cy="597535"/>
            <wp:effectExtent l="0" t="0" r="9525" b="0"/>
            <wp:wrapNone/>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iezeelan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6825" cy="597535"/>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b/>
          <w:i/>
          <w:noProof/>
          <w:sz w:val="24"/>
          <w:szCs w:val="24"/>
          <w:lang w:eastAsia="nl-NL"/>
        </w:rPr>
        <w:drawing>
          <wp:anchor distT="0" distB="0" distL="114300" distR="114300" simplePos="0" relativeHeight="251806720" behindDoc="0" locked="0" layoutInCell="1" allowOverlap="1" wp14:anchorId="702D6B09" wp14:editId="1970345A">
            <wp:simplePos x="0" y="0"/>
            <wp:positionH relativeFrom="column">
              <wp:posOffset>5120005</wp:posOffset>
            </wp:positionH>
            <wp:positionV relativeFrom="paragraph">
              <wp:posOffset>1400810</wp:posOffset>
            </wp:positionV>
            <wp:extent cx="1811020" cy="485775"/>
            <wp:effectExtent l="0" t="0" r="0" b="9525"/>
            <wp:wrapNone/>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OZ.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1020" cy="485775"/>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98528" behindDoc="0" locked="0" layoutInCell="1" allowOverlap="1" wp14:anchorId="64D2C8DB" wp14:editId="057057A3">
            <wp:simplePos x="0" y="0"/>
            <wp:positionH relativeFrom="column">
              <wp:posOffset>-280670</wp:posOffset>
            </wp:positionH>
            <wp:positionV relativeFrom="paragraph">
              <wp:posOffset>382270</wp:posOffset>
            </wp:positionV>
            <wp:extent cx="800100" cy="800100"/>
            <wp:effectExtent l="0" t="0" r="0" b="0"/>
            <wp:wrapNone/>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rth sea por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85216" behindDoc="0" locked="0" layoutInCell="1" allowOverlap="1" wp14:anchorId="2D5FB90A" wp14:editId="4C4A6DCD">
            <wp:simplePos x="0" y="0"/>
            <wp:positionH relativeFrom="column">
              <wp:posOffset>685800</wp:posOffset>
            </wp:positionH>
            <wp:positionV relativeFrom="paragraph">
              <wp:posOffset>494665</wp:posOffset>
            </wp:positionV>
            <wp:extent cx="1133475" cy="517525"/>
            <wp:effectExtent l="0" t="0" r="9525" b="0"/>
            <wp:wrapNone/>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517525"/>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b/>
          <w:i/>
          <w:noProof/>
          <w:sz w:val="24"/>
          <w:szCs w:val="24"/>
          <w:lang w:eastAsia="nl-NL"/>
        </w:rPr>
        <w:drawing>
          <wp:anchor distT="0" distB="0" distL="114300" distR="114300" simplePos="0" relativeHeight="251799552" behindDoc="0" locked="0" layoutInCell="1" allowOverlap="1" wp14:anchorId="70949FDF" wp14:editId="10C62287">
            <wp:simplePos x="0" y="0"/>
            <wp:positionH relativeFrom="column">
              <wp:posOffset>1957070</wp:posOffset>
            </wp:positionH>
            <wp:positionV relativeFrom="paragraph">
              <wp:posOffset>382270</wp:posOffset>
            </wp:positionV>
            <wp:extent cx="920750" cy="762000"/>
            <wp:effectExtent l="0" t="0" r="0" b="0"/>
            <wp:wrapNone/>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chap.jpg"/>
                    <pic:cNvPicPr/>
                  </pic:nvPicPr>
                  <pic:blipFill>
                    <a:blip r:embed="rId54">
                      <a:extLst>
                        <a:ext uri="{28A0092B-C50C-407E-A947-70E740481C1C}">
                          <a14:useLocalDpi xmlns:a14="http://schemas.microsoft.com/office/drawing/2010/main" val="0"/>
                        </a:ext>
                      </a:extLst>
                    </a:blip>
                    <a:stretch>
                      <a:fillRect/>
                    </a:stretch>
                  </pic:blipFill>
                  <pic:spPr>
                    <a:xfrm>
                      <a:off x="0" y="0"/>
                      <a:ext cx="920750" cy="762000"/>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95456" behindDoc="0" locked="0" layoutInCell="1" allowOverlap="1" wp14:anchorId="090A3251" wp14:editId="67390FCF">
            <wp:simplePos x="0" y="0"/>
            <wp:positionH relativeFrom="column">
              <wp:posOffset>3004820</wp:posOffset>
            </wp:positionH>
            <wp:positionV relativeFrom="paragraph">
              <wp:posOffset>488950</wp:posOffset>
            </wp:positionV>
            <wp:extent cx="1576070" cy="447675"/>
            <wp:effectExtent l="0" t="0" r="5080" b="9525"/>
            <wp:wrapNone/>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 en vakmanschap.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76070" cy="447675"/>
                    </a:xfrm>
                    <a:prstGeom prst="rect">
                      <a:avLst/>
                    </a:prstGeom>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790336" behindDoc="0" locked="0" layoutInCell="1" allowOverlap="1" wp14:anchorId="4E0B88EA" wp14:editId="2B9060EF">
            <wp:simplePos x="0" y="0"/>
            <wp:positionH relativeFrom="column">
              <wp:posOffset>4589780</wp:posOffset>
            </wp:positionH>
            <wp:positionV relativeFrom="paragraph">
              <wp:posOffset>351790</wp:posOffset>
            </wp:positionV>
            <wp:extent cx="810895" cy="804545"/>
            <wp:effectExtent l="0" t="0" r="8255" b="0"/>
            <wp:wrapNone/>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0895" cy="804545"/>
                    </a:xfrm>
                    <a:prstGeom prst="rect">
                      <a:avLst/>
                    </a:prstGeom>
                    <a:noFill/>
                  </pic:spPr>
                </pic:pic>
              </a:graphicData>
            </a:graphic>
            <wp14:sizeRelH relativeFrom="page">
              <wp14:pctWidth>0</wp14:pctWidth>
            </wp14:sizeRelH>
            <wp14:sizeRelV relativeFrom="page">
              <wp14:pctHeight>0</wp14:pctHeight>
            </wp14:sizeRelV>
          </wp:anchor>
        </w:drawing>
      </w:r>
      <w:r w:rsidRPr="00662632">
        <w:rPr>
          <w:rFonts w:ascii="Calibri" w:eastAsia="Times New Roman" w:hAnsi="Calibri" w:cs="Arial"/>
          <w:noProof/>
          <w:sz w:val="24"/>
          <w:szCs w:val="24"/>
          <w:lang w:eastAsia="nl-NL"/>
        </w:rPr>
        <w:drawing>
          <wp:anchor distT="0" distB="0" distL="114300" distR="114300" simplePos="0" relativeHeight="251800576" behindDoc="0" locked="0" layoutInCell="1" allowOverlap="1" wp14:anchorId="3DBEA434" wp14:editId="55AE2B64">
            <wp:simplePos x="0" y="0"/>
            <wp:positionH relativeFrom="column">
              <wp:posOffset>5672455</wp:posOffset>
            </wp:positionH>
            <wp:positionV relativeFrom="paragraph">
              <wp:posOffset>440055</wp:posOffset>
            </wp:positionV>
            <wp:extent cx="1185545" cy="704850"/>
            <wp:effectExtent l="0" t="0" r="0" b="0"/>
            <wp:wrapNone/>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PPC.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85545" cy="704850"/>
                    </a:xfrm>
                    <a:prstGeom prst="rect">
                      <a:avLst/>
                    </a:prstGeom>
                  </pic:spPr>
                </pic:pic>
              </a:graphicData>
            </a:graphic>
            <wp14:sizeRelH relativeFrom="page">
              <wp14:pctWidth>0</wp14:pctWidth>
            </wp14:sizeRelH>
            <wp14:sizeRelV relativeFrom="page">
              <wp14:pctHeight>0</wp14:pctHeight>
            </wp14:sizeRelV>
          </wp:anchor>
        </w:drawing>
      </w:r>
    </w:p>
    <w:sectPr w:rsidR="00A268D1" w:rsidRPr="00A268D1" w:rsidSect="009F6F51">
      <w:pgSz w:w="11906" w:h="16838"/>
      <w:pgMar w:top="720" w:right="707"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A240A"/>
    <w:multiLevelType w:val="hybridMultilevel"/>
    <w:tmpl w:val="9D8A3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D17"/>
    <w:rsid w:val="00016311"/>
    <w:rsid w:val="001345C2"/>
    <w:rsid w:val="00147D38"/>
    <w:rsid w:val="003A7D04"/>
    <w:rsid w:val="003B5718"/>
    <w:rsid w:val="005D4480"/>
    <w:rsid w:val="00662632"/>
    <w:rsid w:val="00662960"/>
    <w:rsid w:val="006921AB"/>
    <w:rsid w:val="00693D17"/>
    <w:rsid w:val="00724FDF"/>
    <w:rsid w:val="007B644D"/>
    <w:rsid w:val="008A77D5"/>
    <w:rsid w:val="00937F5F"/>
    <w:rsid w:val="00965E58"/>
    <w:rsid w:val="009B4284"/>
    <w:rsid w:val="009C3B67"/>
    <w:rsid w:val="009F3AA7"/>
    <w:rsid w:val="009F6F51"/>
    <w:rsid w:val="00A268D1"/>
    <w:rsid w:val="00A91DE5"/>
    <w:rsid w:val="00AC2DD3"/>
    <w:rsid w:val="00B20F28"/>
    <w:rsid w:val="00B55C53"/>
    <w:rsid w:val="00B63BA2"/>
    <w:rsid w:val="00BF1799"/>
    <w:rsid w:val="00C54316"/>
    <w:rsid w:val="00C8509E"/>
    <w:rsid w:val="00D63B50"/>
    <w:rsid w:val="00D8185F"/>
    <w:rsid w:val="00DA021F"/>
    <w:rsid w:val="00DB23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3D1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93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B4284"/>
    <w:pPr>
      <w:ind w:left="720"/>
      <w:contextualSpacing/>
    </w:pPr>
  </w:style>
  <w:style w:type="paragraph" w:styleId="Ballontekst">
    <w:name w:val="Balloon Text"/>
    <w:basedOn w:val="Standaard"/>
    <w:link w:val="BallontekstChar"/>
    <w:uiPriority w:val="99"/>
    <w:semiHidden/>
    <w:unhideWhenUsed/>
    <w:rsid w:val="00147D3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7D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3D1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93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B4284"/>
    <w:pPr>
      <w:ind w:left="720"/>
      <w:contextualSpacing/>
    </w:pPr>
  </w:style>
  <w:style w:type="paragraph" w:styleId="Ballontekst">
    <w:name w:val="Balloon Text"/>
    <w:basedOn w:val="Standaard"/>
    <w:link w:val="BallontekstChar"/>
    <w:uiPriority w:val="99"/>
    <w:semiHidden/>
    <w:unhideWhenUsed/>
    <w:rsid w:val="00147D3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7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27117">
      <w:bodyDiv w:val="1"/>
      <w:marLeft w:val="0"/>
      <w:marRight w:val="0"/>
      <w:marTop w:val="0"/>
      <w:marBottom w:val="0"/>
      <w:divBdr>
        <w:top w:val="none" w:sz="0" w:space="0" w:color="auto"/>
        <w:left w:val="none" w:sz="0" w:space="0" w:color="auto"/>
        <w:bottom w:val="none" w:sz="0" w:space="0" w:color="auto"/>
        <w:right w:val="none" w:sz="0" w:space="0" w:color="auto"/>
      </w:divBdr>
    </w:div>
    <w:div w:id="735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jpg"/><Relationship Id="rId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A9D47011</Template>
  <TotalTime>0</TotalTime>
  <Pages>2</Pages>
  <Words>265</Words>
  <Characters>1458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Polderman</dc:creator>
  <cp:lastModifiedBy>Angelique Hazen</cp:lastModifiedBy>
  <cp:revision>2</cp:revision>
  <cp:lastPrinted>2017-01-11T15:11:00Z</cp:lastPrinted>
  <dcterms:created xsi:type="dcterms:W3CDTF">2020-01-22T12:19:00Z</dcterms:created>
  <dcterms:modified xsi:type="dcterms:W3CDTF">2020-01-22T12:19:00Z</dcterms:modified>
</cp:coreProperties>
</file>